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04F" w:rsidRDefault="0072504F">
      <w:pPr>
        <w:ind w:leftChars="171" w:left="359" w:firstLineChars="800" w:firstLine="1680"/>
      </w:pPr>
    </w:p>
    <w:p w:rsidR="0072504F" w:rsidRDefault="0072504F">
      <w:pPr>
        <w:ind w:leftChars="171" w:left="359" w:firstLineChars="800" w:firstLine="1680"/>
      </w:pPr>
      <w:r>
        <w:pict>
          <v:shapetype id="_x0000_t202" coordsize="21600,21600" o:spt="202" path="m,l,21600r21600,l21600,xe">
            <v:stroke joinstyle="miter"/>
            <v:path gradientshapeok="t" o:connecttype="rect"/>
          </v:shapetype>
          <v:shape id="_x0000_s1137" type="#_x0000_t202" style="position:absolute;left:0;text-align:left;margin-left:117pt;margin-top:78pt;width:171pt;height:31.2pt;z-index:251664384" o:preferrelative="t" filled="f" stroked="f">
            <v:textbox>
              <w:txbxContent>
                <w:p w:rsidR="0072504F" w:rsidRDefault="00A60586">
                  <w:pPr>
                    <w:jc w:val="center"/>
                    <w:rPr>
                      <w:rFonts w:ascii="宋体" w:hAnsi="宋体"/>
                      <w:spacing w:val="2"/>
                      <w:sz w:val="28"/>
                    </w:rPr>
                  </w:pPr>
                  <w:r>
                    <w:rPr>
                      <w:rFonts w:ascii="宋体" w:hAnsi="宋体" w:hint="eastAsia"/>
                      <w:spacing w:val="2"/>
                      <w:sz w:val="28"/>
                    </w:rPr>
                    <w:t>国家质量检测达标产品</w:t>
                  </w:r>
                </w:p>
              </w:txbxContent>
            </v:textbox>
          </v:shape>
        </w:pict>
      </w:r>
      <w:r w:rsidRPr="0072504F">
        <w:object w:dxaOrig="4686" w:dyaOrig="3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77.6pt" o:ole="">
            <v:imagedata r:id="rId8" o:title=""/>
          </v:shape>
          <o:OLEObject Type="Embed" ProgID="CorelDraw.Graphic.12" ShapeID="_x0000_i1025" DrawAspect="Content" ObjectID="_1481971400" r:id="rId9"/>
        </w:object>
      </w:r>
    </w:p>
    <w:p w:rsidR="0072504F" w:rsidRDefault="0072504F">
      <w:pPr>
        <w:ind w:leftChars="171" w:left="359" w:firstLineChars="800" w:firstLine="1680"/>
      </w:pPr>
    </w:p>
    <w:p w:rsidR="0072504F" w:rsidRDefault="0072504F">
      <w:pPr>
        <w:ind w:leftChars="171" w:left="359" w:firstLineChars="800" w:firstLine="1680"/>
      </w:pPr>
    </w:p>
    <w:p w:rsidR="0072504F" w:rsidRDefault="0072504F">
      <w:pPr>
        <w:ind w:leftChars="171" w:left="359" w:firstLineChars="800" w:firstLine="1680"/>
      </w:pPr>
    </w:p>
    <w:p w:rsidR="0072504F" w:rsidRDefault="00A60586">
      <w:pPr>
        <w:jc w:val="center"/>
        <w:rPr>
          <w:rFonts w:ascii="隶书" w:eastAsia="隶书"/>
          <w:sz w:val="72"/>
          <w:szCs w:val="72"/>
        </w:rPr>
      </w:pPr>
      <w:r>
        <w:rPr>
          <w:rFonts w:ascii="隶书" w:eastAsia="隶书" w:hint="eastAsia"/>
          <w:sz w:val="72"/>
          <w:szCs w:val="72"/>
        </w:rPr>
        <w:t>使用说明书</w:t>
      </w:r>
    </w:p>
    <w:p w:rsidR="0072504F" w:rsidRDefault="0072504F">
      <w:pPr>
        <w:ind w:leftChars="171" w:left="359" w:firstLineChars="800" w:firstLine="1680"/>
        <w:jc w:val="center"/>
      </w:pPr>
    </w:p>
    <w:p w:rsidR="0072504F" w:rsidRDefault="00A60586">
      <w:pPr>
        <w:spacing w:line="400" w:lineRule="exact"/>
        <w:jc w:val="center"/>
      </w:pPr>
      <w:r>
        <w:rPr>
          <w:rFonts w:hint="eastAsia"/>
          <w:sz w:val="30"/>
          <w:szCs w:val="30"/>
        </w:rPr>
        <w:t>庆龙牌</w:t>
      </w:r>
      <w:r>
        <w:rPr>
          <w:rFonts w:hint="eastAsia"/>
          <w:sz w:val="30"/>
          <w:szCs w:val="30"/>
        </w:rPr>
        <w:t>QLCD-I</w:t>
      </w:r>
      <w:r>
        <w:rPr>
          <w:rFonts w:hint="eastAsia"/>
          <w:sz w:val="30"/>
          <w:szCs w:val="30"/>
        </w:rPr>
        <w:t xml:space="preserve"> </w:t>
      </w:r>
      <w:r>
        <w:rPr>
          <w:rFonts w:hint="eastAsia"/>
          <w:sz w:val="30"/>
          <w:szCs w:val="30"/>
        </w:rPr>
        <w:t>车式微电脑控制半自动打标机</w:t>
      </w:r>
    </w:p>
    <w:p w:rsidR="0072504F" w:rsidRDefault="0072504F">
      <w:pPr>
        <w:ind w:leftChars="171" w:left="359" w:firstLineChars="800" w:firstLine="1680"/>
      </w:pPr>
    </w:p>
    <w:p w:rsidR="0072504F" w:rsidRDefault="0072504F">
      <w:pPr>
        <w:ind w:leftChars="171" w:left="359" w:firstLineChars="800" w:firstLine="1680"/>
      </w:pPr>
    </w:p>
    <w:p w:rsidR="0072504F" w:rsidRDefault="0072504F">
      <w:pPr>
        <w:ind w:leftChars="171" w:left="359" w:firstLineChars="800" w:firstLine="1680"/>
      </w:pPr>
    </w:p>
    <w:p w:rsidR="0072504F" w:rsidRDefault="0072504F">
      <w:pPr>
        <w:ind w:leftChars="171" w:left="359" w:firstLineChars="800" w:firstLine="1680"/>
      </w:pPr>
    </w:p>
    <w:p w:rsidR="0072504F" w:rsidRDefault="00A60586">
      <w:pPr>
        <w:ind w:leftChars="971" w:left="2039"/>
      </w:pPr>
      <w:r>
        <w:br/>
      </w:r>
    </w:p>
    <w:p w:rsidR="0072504F" w:rsidRDefault="0072504F">
      <w:pPr>
        <w:ind w:leftChars="171" w:left="359" w:firstLineChars="800" w:firstLine="1680"/>
      </w:pPr>
    </w:p>
    <w:p w:rsidR="0072504F" w:rsidRDefault="0072504F">
      <w:pPr>
        <w:ind w:leftChars="171" w:left="359" w:firstLineChars="800" w:firstLine="1680"/>
      </w:pPr>
    </w:p>
    <w:p w:rsidR="0072504F" w:rsidRDefault="0072504F">
      <w:pPr>
        <w:ind w:leftChars="171" w:left="359" w:firstLineChars="800" w:firstLine="1680"/>
      </w:pPr>
    </w:p>
    <w:p w:rsidR="0072504F" w:rsidRDefault="0072504F">
      <w:pPr>
        <w:ind w:leftChars="171" w:left="359" w:firstLineChars="800" w:firstLine="1680"/>
      </w:pPr>
    </w:p>
    <w:p w:rsidR="0072504F" w:rsidRDefault="0072504F">
      <w:pPr>
        <w:ind w:leftChars="171" w:left="359" w:firstLineChars="800" w:firstLine="1680"/>
      </w:pPr>
    </w:p>
    <w:p w:rsidR="0072504F" w:rsidRDefault="0072504F">
      <w:pPr>
        <w:ind w:leftChars="171" w:left="359" w:firstLineChars="800" w:firstLine="1680"/>
      </w:pPr>
    </w:p>
    <w:p w:rsidR="0072504F" w:rsidRDefault="0072504F">
      <w:pPr>
        <w:ind w:leftChars="171" w:left="359" w:firstLineChars="800" w:firstLine="1680"/>
      </w:pPr>
    </w:p>
    <w:p w:rsidR="0072504F" w:rsidRDefault="0072504F">
      <w:pPr>
        <w:ind w:leftChars="171" w:left="359" w:firstLineChars="800" w:firstLine="1680"/>
      </w:pPr>
    </w:p>
    <w:p w:rsidR="0072504F" w:rsidRDefault="0072504F">
      <w:pPr>
        <w:ind w:leftChars="171" w:left="359" w:firstLineChars="800" w:firstLine="1680"/>
      </w:pPr>
    </w:p>
    <w:p w:rsidR="0072504F" w:rsidRDefault="0072504F">
      <w:pPr>
        <w:ind w:leftChars="171" w:left="359" w:firstLineChars="800" w:firstLine="1680"/>
      </w:pPr>
    </w:p>
    <w:p w:rsidR="0072504F" w:rsidRDefault="0072504F">
      <w:pPr>
        <w:ind w:leftChars="171" w:left="359" w:firstLineChars="800" w:firstLine="1680"/>
      </w:pPr>
    </w:p>
    <w:p w:rsidR="0072504F" w:rsidRDefault="0072504F">
      <w:pPr>
        <w:ind w:leftChars="171" w:left="359" w:firstLineChars="800" w:firstLine="1680"/>
      </w:pPr>
    </w:p>
    <w:p w:rsidR="0072504F" w:rsidRDefault="00A60586">
      <w:pPr>
        <w:jc w:val="center"/>
        <w:rPr>
          <w:rFonts w:ascii="黑体" w:eastAsia="黑体"/>
          <w:b/>
          <w:sz w:val="32"/>
          <w:szCs w:val="32"/>
        </w:rPr>
      </w:pPr>
      <w:r>
        <w:rPr>
          <w:rFonts w:ascii="黑体" w:eastAsia="黑体" w:hint="eastAsia"/>
          <w:b/>
          <w:sz w:val="32"/>
          <w:szCs w:val="32"/>
        </w:rPr>
        <w:t>鞍山市庆隆机电有限公司</w:t>
      </w:r>
    </w:p>
    <w:p w:rsidR="0072504F" w:rsidRDefault="0072504F">
      <w:pPr>
        <w:ind w:leftChars="171" w:left="359" w:firstLineChars="800" w:firstLine="1680"/>
      </w:pPr>
    </w:p>
    <w:p w:rsidR="0072504F" w:rsidRDefault="0072504F">
      <w:pPr>
        <w:spacing w:line="460" w:lineRule="exact"/>
        <w:ind w:firstLineChars="200" w:firstLine="720"/>
        <w:rPr>
          <w:rFonts w:ascii="华文新魏" w:eastAsia="华文新魏"/>
          <w:sz w:val="36"/>
          <w:szCs w:val="36"/>
        </w:rPr>
      </w:pPr>
    </w:p>
    <w:p w:rsidR="0072504F" w:rsidRDefault="00A60586">
      <w:pPr>
        <w:spacing w:line="460" w:lineRule="exact"/>
        <w:ind w:firstLineChars="200" w:firstLine="720"/>
        <w:rPr>
          <w:rFonts w:ascii="宋体" w:hAnsi="宋体" w:cs="宋体"/>
          <w:sz w:val="36"/>
          <w:szCs w:val="36"/>
        </w:rPr>
      </w:pPr>
      <w:r>
        <w:rPr>
          <w:rFonts w:ascii="宋体" w:hAnsi="宋体" w:cs="宋体" w:hint="eastAsia"/>
          <w:sz w:val="36"/>
          <w:szCs w:val="36"/>
        </w:rPr>
        <w:lastRenderedPageBreak/>
        <w:t>首先，感谢您选用庆龙牌</w:t>
      </w:r>
      <w:r>
        <w:rPr>
          <w:rFonts w:ascii="宋体" w:hAnsi="宋体" w:cs="宋体" w:hint="eastAsia"/>
          <w:sz w:val="36"/>
          <w:szCs w:val="36"/>
        </w:rPr>
        <w:t>QLCD-I</w:t>
      </w:r>
      <w:r>
        <w:rPr>
          <w:rFonts w:ascii="宋体" w:hAnsi="宋体" w:cs="宋体" w:hint="eastAsia"/>
          <w:sz w:val="36"/>
          <w:szCs w:val="36"/>
        </w:rPr>
        <w:t>车式微电脑控制半自动打标机</w:t>
      </w:r>
      <w:r>
        <w:rPr>
          <w:rFonts w:ascii="宋体" w:hAnsi="宋体" w:cs="宋体" w:hint="eastAsia"/>
          <w:sz w:val="36"/>
          <w:szCs w:val="36"/>
        </w:rPr>
        <w:t>，并期待着与您的进一步合作．</w:t>
      </w:r>
    </w:p>
    <w:p w:rsidR="0072504F" w:rsidRDefault="0072504F">
      <w:pPr>
        <w:spacing w:line="460" w:lineRule="exact"/>
        <w:ind w:firstLineChars="200" w:firstLine="720"/>
        <w:rPr>
          <w:rFonts w:ascii="华文新魏" w:eastAsia="华文新魏"/>
          <w:sz w:val="36"/>
          <w:szCs w:val="36"/>
        </w:rPr>
      </w:pPr>
    </w:p>
    <w:p w:rsidR="0072504F" w:rsidRDefault="00A60586">
      <w:pPr>
        <w:spacing w:line="460" w:lineRule="exact"/>
        <w:ind w:firstLineChars="200" w:firstLine="600"/>
        <w:rPr>
          <w:rFonts w:ascii="宋体" w:hAnsi="宋体"/>
          <w:sz w:val="30"/>
          <w:szCs w:val="30"/>
        </w:rPr>
      </w:pPr>
      <w:r>
        <w:rPr>
          <w:rFonts w:ascii="宋体" w:hAnsi="宋体" w:hint="eastAsia"/>
          <w:sz w:val="30"/>
          <w:szCs w:val="30"/>
        </w:rPr>
        <w:t>为了保证安全生产，更好地发挥打标机的作用，为您带来最大的经济效益，在启用设备前，请相关人员（尤其</w:t>
      </w:r>
      <w:r>
        <w:rPr>
          <w:rFonts w:ascii="宋体" w:hAnsi="宋体" w:hint="eastAsia"/>
          <w:sz w:val="30"/>
          <w:szCs w:val="30"/>
          <w:em w:val="dot"/>
        </w:rPr>
        <w:t>操作者</w:t>
      </w:r>
      <w:r>
        <w:rPr>
          <w:rFonts w:ascii="宋体" w:hAnsi="宋体" w:hint="eastAsia"/>
          <w:sz w:val="30"/>
          <w:szCs w:val="30"/>
        </w:rPr>
        <w:t>）务必阅读使用说明书．并按照说明书中的要求操作和保养设备，这样做符合您的最大利益。</w:t>
      </w: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460" w:lineRule="exact"/>
        <w:ind w:firstLineChars="200" w:firstLine="640"/>
        <w:rPr>
          <w:rFonts w:ascii="宋体" w:hAnsi="宋体"/>
          <w:sz w:val="32"/>
          <w:szCs w:val="32"/>
        </w:rPr>
      </w:pPr>
    </w:p>
    <w:p w:rsidR="0072504F" w:rsidRDefault="0072504F">
      <w:pPr>
        <w:spacing w:line="380" w:lineRule="exact"/>
        <w:ind w:firstLine="1"/>
        <w:jc w:val="left"/>
        <w:rPr>
          <w:sz w:val="24"/>
        </w:rPr>
      </w:pPr>
    </w:p>
    <w:p w:rsidR="0072504F" w:rsidRDefault="0072504F">
      <w:pPr>
        <w:jc w:val="center"/>
        <w:rPr>
          <w:b/>
          <w:sz w:val="52"/>
          <w:szCs w:val="52"/>
        </w:rPr>
      </w:pPr>
    </w:p>
    <w:p w:rsidR="0072504F" w:rsidRDefault="00A60586">
      <w:pPr>
        <w:jc w:val="center"/>
        <w:rPr>
          <w:b/>
          <w:sz w:val="52"/>
          <w:szCs w:val="52"/>
        </w:rPr>
      </w:pPr>
      <w:r>
        <w:rPr>
          <w:b/>
          <w:sz w:val="52"/>
          <w:szCs w:val="52"/>
        </w:rPr>
        <w:lastRenderedPageBreak/>
        <w:t>目录</w:t>
      </w:r>
    </w:p>
    <w:p w:rsidR="0072504F" w:rsidRDefault="0072504F">
      <w:pPr>
        <w:jc w:val="center"/>
        <w:rPr>
          <w:rFonts w:ascii="宋体" w:hAnsi="宋体"/>
          <w:b/>
          <w:sz w:val="24"/>
        </w:rPr>
      </w:pPr>
    </w:p>
    <w:p w:rsidR="0072504F" w:rsidRDefault="00A60586">
      <w:pPr>
        <w:pStyle w:val="2"/>
      </w:pPr>
      <w:r>
        <w:rPr>
          <w:rFonts w:hint="eastAsia"/>
        </w:rPr>
        <w:t>简介</w:t>
      </w:r>
    </w:p>
    <w:p w:rsidR="0072504F" w:rsidRDefault="0072504F">
      <w:pPr>
        <w:pStyle w:val="2"/>
        <w:numPr>
          <w:ilvl w:val="0"/>
          <w:numId w:val="0"/>
        </w:numPr>
        <w:ind w:left="660"/>
        <w:rPr>
          <w:rFonts w:ascii="Calibri" w:hAnsi="Calibri" w:cs="黑体"/>
        </w:rPr>
      </w:pPr>
      <w:r>
        <w:fldChar w:fldCharType="begin"/>
      </w:r>
      <w:r w:rsidR="00A60586">
        <w:instrText xml:space="preserve"> TOC \o "1-3" \h \z \u </w:instrText>
      </w:r>
      <w:r>
        <w:fldChar w:fldCharType="separate"/>
      </w:r>
      <w:hyperlink w:anchor="_Toc335509420" w:history="1">
        <w:r w:rsidR="00A60586">
          <w:rPr>
            <w:rStyle w:val="a6"/>
            <w:rFonts w:ascii="黑体"/>
          </w:rPr>
          <w:t>1.</w:t>
        </w:r>
        <w:r w:rsidR="00A60586">
          <w:rPr>
            <w:rFonts w:ascii="Calibri" w:hAnsi="Calibri" w:cs="黑体"/>
          </w:rPr>
          <w:tab/>
        </w:r>
        <w:r w:rsidR="00A60586">
          <w:rPr>
            <w:rStyle w:val="a6"/>
            <w:rFonts w:ascii="黑体" w:hint="eastAsia"/>
          </w:rPr>
          <w:t>产品概述</w:t>
        </w:r>
        <w:r w:rsidR="00A60586">
          <w:tab/>
        </w:r>
        <w:r>
          <w:fldChar w:fldCharType="begin"/>
        </w:r>
        <w:r w:rsidR="00A60586">
          <w:instrText xml:space="preserve"> PAGEREF _Toc335509420 \h </w:instrText>
        </w:r>
        <w:r>
          <w:fldChar w:fldCharType="separate"/>
        </w:r>
        <w:r w:rsidR="00A60586">
          <w:t>4</w:t>
        </w:r>
        <w:r>
          <w:fldChar w:fldCharType="end"/>
        </w:r>
      </w:hyperlink>
    </w:p>
    <w:p w:rsidR="0072504F" w:rsidRDefault="0072504F">
      <w:pPr>
        <w:pStyle w:val="2"/>
        <w:numPr>
          <w:ilvl w:val="0"/>
          <w:numId w:val="0"/>
        </w:numPr>
        <w:ind w:left="660"/>
        <w:rPr>
          <w:rFonts w:ascii="Calibri" w:hAnsi="Calibri" w:cs="黑体"/>
        </w:rPr>
      </w:pPr>
      <w:hyperlink w:anchor="_Toc335509421" w:history="1">
        <w:r w:rsidR="00A60586">
          <w:rPr>
            <w:rStyle w:val="a6"/>
            <w:rFonts w:ascii="黑体"/>
          </w:rPr>
          <w:t>2.</w:t>
        </w:r>
        <w:r w:rsidR="00A60586">
          <w:rPr>
            <w:rFonts w:ascii="Calibri" w:hAnsi="Calibri" w:cs="黑体"/>
          </w:rPr>
          <w:tab/>
        </w:r>
        <w:r w:rsidR="00A60586">
          <w:rPr>
            <w:rStyle w:val="a6"/>
            <w:rFonts w:ascii="黑体" w:hint="eastAsia"/>
          </w:rPr>
          <w:t>技术指标</w:t>
        </w:r>
        <w:r w:rsidR="00A60586">
          <w:tab/>
        </w:r>
        <w:r>
          <w:fldChar w:fldCharType="begin"/>
        </w:r>
        <w:r w:rsidR="00A60586">
          <w:instrText xml:space="preserve"> PAGEREF _Toc335509421 \h </w:instrText>
        </w:r>
        <w:r>
          <w:fldChar w:fldCharType="separate"/>
        </w:r>
        <w:r w:rsidR="00A60586">
          <w:t>4</w:t>
        </w:r>
        <w:r>
          <w:fldChar w:fldCharType="end"/>
        </w:r>
      </w:hyperlink>
    </w:p>
    <w:p w:rsidR="0072504F" w:rsidRDefault="0072504F">
      <w:pPr>
        <w:pStyle w:val="2"/>
        <w:numPr>
          <w:ilvl w:val="0"/>
          <w:numId w:val="0"/>
        </w:numPr>
        <w:ind w:left="660"/>
        <w:rPr>
          <w:rFonts w:ascii="Calibri" w:hAnsi="Calibri" w:cs="黑体"/>
        </w:rPr>
      </w:pPr>
      <w:hyperlink w:anchor="_Toc335509422" w:history="1">
        <w:r w:rsidR="00A60586">
          <w:rPr>
            <w:rStyle w:val="a6"/>
            <w:rFonts w:ascii="黑体"/>
          </w:rPr>
          <w:t>3.</w:t>
        </w:r>
        <w:r w:rsidR="00A60586">
          <w:rPr>
            <w:rFonts w:ascii="Calibri" w:hAnsi="Calibri" w:cs="黑体"/>
          </w:rPr>
          <w:tab/>
        </w:r>
        <w:r w:rsidR="00A60586">
          <w:rPr>
            <w:rStyle w:val="a6"/>
            <w:rFonts w:ascii="黑体" w:hint="eastAsia"/>
          </w:rPr>
          <w:t>功能介绍</w:t>
        </w:r>
        <w:r w:rsidR="00A60586">
          <w:tab/>
        </w:r>
        <w:r>
          <w:fldChar w:fldCharType="begin"/>
        </w:r>
        <w:r w:rsidR="00A60586">
          <w:instrText xml:space="preserve"> PAGEREF _Toc33</w:instrText>
        </w:r>
        <w:r w:rsidR="00A60586">
          <w:instrText xml:space="preserve">5509422 \h </w:instrText>
        </w:r>
        <w:r>
          <w:fldChar w:fldCharType="separate"/>
        </w:r>
        <w:r w:rsidR="00A60586">
          <w:t>5</w:t>
        </w:r>
        <w:r>
          <w:fldChar w:fldCharType="end"/>
        </w:r>
      </w:hyperlink>
    </w:p>
    <w:p w:rsidR="0072504F" w:rsidRDefault="0072504F">
      <w:pPr>
        <w:pStyle w:val="3"/>
        <w:ind w:firstLineChars="100" w:firstLine="210"/>
        <w:rPr>
          <w:rFonts w:ascii="Calibri" w:hAnsi="Calibri" w:cs="黑体"/>
          <w:sz w:val="24"/>
        </w:rPr>
      </w:pPr>
      <w:hyperlink w:anchor="_Toc335509423" w:history="1">
        <w:r w:rsidR="00A60586">
          <w:rPr>
            <w:rStyle w:val="a6"/>
            <w:rFonts w:ascii="黑体" w:hAnsi="宋体"/>
            <w:sz w:val="24"/>
          </w:rPr>
          <w:t xml:space="preserve">1.3.1 </w:t>
        </w:r>
        <w:r w:rsidR="00A60586">
          <w:rPr>
            <w:rStyle w:val="a6"/>
            <w:rFonts w:ascii="黑体" w:hAnsi="宋体" w:hint="eastAsia"/>
            <w:sz w:val="24"/>
          </w:rPr>
          <w:t>整机示意图</w:t>
        </w:r>
        <w:r w:rsidR="00A60586">
          <w:rPr>
            <w:sz w:val="24"/>
          </w:rPr>
          <w:tab/>
        </w:r>
        <w:r>
          <w:rPr>
            <w:sz w:val="24"/>
          </w:rPr>
          <w:fldChar w:fldCharType="begin"/>
        </w:r>
        <w:r w:rsidR="00A60586">
          <w:rPr>
            <w:sz w:val="24"/>
          </w:rPr>
          <w:instrText xml:space="preserve"> PAGEREF _Toc335509423 \h </w:instrText>
        </w:r>
        <w:r>
          <w:rPr>
            <w:sz w:val="24"/>
          </w:rPr>
        </w:r>
        <w:r>
          <w:rPr>
            <w:sz w:val="24"/>
          </w:rPr>
          <w:fldChar w:fldCharType="separate"/>
        </w:r>
        <w:r w:rsidR="00A60586">
          <w:rPr>
            <w:sz w:val="24"/>
          </w:rPr>
          <w:t>6</w:t>
        </w:r>
        <w:r>
          <w:rPr>
            <w:sz w:val="24"/>
          </w:rPr>
          <w:fldChar w:fldCharType="end"/>
        </w:r>
      </w:hyperlink>
    </w:p>
    <w:p w:rsidR="0072504F" w:rsidRDefault="0072504F">
      <w:pPr>
        <w:pStyle w:val="3"/>
        <w:ind w:firstLineChars="100" w:firstLine="210"/>
        <w:rPr>
          <w:rFonts w:ascii="Calibri" w:hAnsi="Calibri" w:cs="黑体"/>
          <w:sz w:val="24"/>
        </w:rPr>
      </w:pPr>
      <w:hyperlink w:anchor="_Toc335509424" w:history="1">
        <w:r w:rsidR="00A60586">
          <w:rPr>
            <w:rStyle w:val="a6"/>
            <w:rFonts w:ascii="黑体" w:hAnsi="宋体"/>
            <w:sz w:val="24"/>
          </w:rPr>
          <w:t xml:space="preserve">1.3.2 </w:t>
        </w:r>
        <w:r w:rsidR="00A60586">
          <w:rPr>
            <w:rStyle w:val="a6"/>
            <w:rFonts w:ascii="黑体" w:hAnsi="宋体" w:hint="eastAsia"/>
            <w:sz w:val="24"/>
          </w:rPr>
          <w:t>控制面板</w:t>
        </w:r>
        <w:r w:rsidR="00A60586">
          <w:rPr>
            <w:rStyle w:val="a6"/>
            <w:rFonts w:ascii="黑体" w:hAnsi="宋体" w:hint="eastAsia"/>
            <w:sz w:val="24"/>
          </w:rPr>
          <w:t>及</w:t>
        </w:r>
        <w:r w:rsidR="00A60586">
          <w:rPr>
            <w:rStyle w:val="a6"/>
            <w:rFonts w:ascii="黑体" w:hAnsi="宋体" w:hint="eastAsia"/>
            <w:sz w:val="24"/>
          </w:rPr>
          <w:t>机箱两侧图解</w:t>
        </w:r>
        <w:r w:rsidR="00A60586">
          <w:rPr>
            <w:sz w:val="24"/>
          </w:rPr>
          <w:tab/>
        </w:r>
        <w:r>
          <w:rPr>
            <w:sz w:val="24"/>
          </w:rPr>
          <w:fldChar w:fldCharType="begin"/>
        </w:r>
        <w:r w:rsidR="00A60586">
          <w:rPr>
            <w:sz w:val="24"/>
          </w:rPr>
          <w:instrText xml:space="preserve"> PAGEREF _Toc335509424 \h </w:instrText>
        </w:r>
        <w:r>
          <w:rPr>
            <w:sz w:val="24"/>
          </w:rPr>
        </w:r>
        <w:r>
          <w:rPr>
            <w:sz w:val="24"/>
          </w:rPr>
          <w:fldChar w:fldCharType="separate"/>
        </w:r>
        <w:r w:rsidR="00A60586">
          <w:rPr>
            <w:sz w:val="24"/>
          </w:rPr>
          <w:t>7</w:t>
        </w:r>
        <w:r>
          <w:rPr>
            <w:sz w:val="24"/>
          </w:rPr>
          <w:fldChar w:fldCharType="end"/>
        </w:r>
      </w:hyperlink>
    </w:p>
    <w:p w:rsidR="0072504F" w:rsidRDefault="0072504F"/>
    <w:p w:rsidR="0072504F" w:rsidRDefault="00A60586">
      <w:pPr>
        <w:rPr>
          <w:sz w:val="24"/>
        </w:rPr>
      </w:pPr>
      <w:r>
        <w:rPr>
          <w:rFonts w:hint="eastAsia"/>
          <w:sz w:val="24"/>
        </w:rPr>
        <w:t>二．触摸屏操作说明</w:t>
      </w:r>
    </w:p>
    <w:p w:rsidR="0072504F" w:rsidRDefault="0072504F">
      <w:pPr>
        <w:pStyle w:val="2"/>
        <w:numPr>
          <w:ilvl w:val="0"/>
          <w:numId w:val="0"/>
        </w:numPr>
        <w:rPr>
          <w:rFonts w:ascii="Calibri" w:hAnsi="Calibri" w:cs="黑体"/>
        </w:rPr>
      </w:pPr>
      <w:hyperlink w:anchor="_Toc335509426" w:history="1">
        <w:r w:rsidR="00A60586">
          <w:rPr>
            <w:rStyle w:val="a6"/>
            <w:rFonts w:ascii="黑体"/>
          </w:rPr>
          <w:t>2.</w:t>
        </w:r>
        <w:r w:rsidR="00A60586">
          <w:rPr>
            <w:rStyle w:val="a6"/>
            <w:rFonts w:ascii="黑体"/>
          </w:rPr>
          <w:t xml:space="preserve">1 </w:t>
        </w:r>
        <w:r w:rsidR="00A60586">
          <w:rPr>
            <w:rStyle w:val="a6"/>
            <w:rFonts w:ascii="黑体" w:hint="eastAsia"/>
          </w:rPr>
          <w:t>〖主菜单〗</w:t>
        </w:r>
        <w:r w:rsidR="00A60586">
          <w:tab/>
        </w:r>
        <w:r>
          <w:fldChar w:fldCharType="begin"/>
        </w:r>
        <w:r w:rsidR="00A60586">
          <w:instrText xml:space="preserve"> PAGEREF _Toc335509426 \h </w:instrText>
        </w:r>
        <w:r>
          <w:fldChar w:fldCharType="separate"/>
        </w:r>
        <w:r w:rsidR="00A60586">
          <w:t>8</w:t>
        </w:r>
        <w:r>
          <w:fldChar w:fldCharType="end"/>
        </w:r>
      </w:hyperlink>
    </w:p>
    <w:p w:rsidR="0072504F" w:rsidRDefault="0072504F">
      <w:pPr>
        <w:pStyle w:val="2"/>
        <w:numPr>
          <w:ilvl w:val="0"/>
          <w:numId w:val="0"/>
        </w:numPr>
        <w:ind w:left="660"/>
        <w:rPr>
          <w:rFonts w:ascii="Calibri" w:hAnsi="Calibri" w:cs="黑体"/>
        </w:rPr>
      </w:pPr>
      <w:hyperlink w:anchor="_Toc335509427" w:history="1">
        <w:r w:rsidR="00A60586">
          <w:rPr>
            <w:rStyle w:val="a6"/>
            <w:rFonts w:ascii="黑体"/>
          </w:rPr>
          <w:t xml:space="preserve">2.2 </w:t>
        </w:r>
        <w:r w:rsidR="00A60586">
          <w:rPr>
            <w:rStyle w:val="a6"/>
            <w:rFonts w:ascii="黑体" w:hint="eastAsia"/>
          </w:rPr>
          <w:t>〖状态显示〗子菜单</w:t>
        </w:r>
        <w:r w:rsidR="00A60586">
          <w:tab/>
        </w:r>
        <w:r>
          <w:fldChar w:fldCharType="begin"/>
        </w:r>
        <w:r w:rsidR="00A60586">
          <w:instrText xml:space="preserve"> PAGEREF _Toc335509427 \h </w:instrText>
        </w:r>
        <w:r>
          <w:fldChar w:fldCharType="separate"/>
        </w:r>
        <w:r w:rsidR="00A60586">
          <w:t>8</w:t>
        </w:r>
        <w:r>
          <w:fldChar w:fldCharType="end"/>
        </w:r>
      </w:hyperlink>
    </w:p>
    <w:p w:rsidR="0072504F" w:rsidRDefault="0072504F">
      <w:pPr>
        <w:pStyle w:val="2"/>
        <w:numPr>
          <w:ilvl w:val="0"/>
          <w:numId w:val="0"/>
        </w:numPr>
        <w:ind w:left="660"/>
        <w:rPr>
          <w:rFonts w:ascii="Calibri" w:hAnsi="Calibri" w:cs="黑体"/>
        </w:rPr>
      </w:pPr>
      <w:hyperlink w:anchor="_Toc335509428" w:history="1">
        <w:r w:rsidR="00A60586">
          <w:rPr>
            <w:rStyle w:val="a6"/>
            <w:rFonts w:ascii="黑体"/>
          </w:rPr>
          <w:t xml:space="preserve">2.3 </w:t>
        </w:r>
        <w:r w:rsidR="00A60586">
          <w:rPr>
            <w:rStyle w:val="a6"/>
            <w:rFonts w:ascii="黑体" w:hint="eastAsia"/>
          </w:rPr>
          <w:t>〖常规显示〗子菜单</w:t>
        </w:r>
        <w:r w:rsidR="00A60586">
          <w:tab/>
        </w:r>
        <w:r>
          <w:fldChar w:fldCharType="begin"/>
        </w:r>
        <w:r w:rsidR="00A60586">
          <w:instrText xml:space="preserve"> PAGEREF _Toc335509428 \h </w:instrText>
        </w:r>
        <w:r>
          <w:fldChar w:fldCharType="separate"/>
        </w:r>
        <w:r w:rsidR="00A60586">
          <w:t>9</w:t>
        </w:r>
        <w:r>
          <w:fldChar w:fldCharType="end"/>
        </w:r>
      </w:hyperlink>
    </w:p>
    <w:p w:rsidR="0072504F" w:rsidRDefault="0072504F">
      <w:pPr>
        <w:pStyle w:val="2"/>
        <w:numPr>
          <w:ilvl w:val="0"/>
          <w:numId w:val="0"/>
        </w:numPr>
        <w:ind w:left="660"/>
        <w:rPr>
          <w:rFonts w:ascii="Calibri" w:hAnsi="Calibri" w:cs="黑体"/>
        </w:rPr>
      </w:pPr>
      <w:hyperlink w:anchor="_Toc335509429" w:history="1">
        <w:r w:rsidR="00A60586">
          <w:rPr>
            <w:rStyle w:val="a6"/>
            <w:rFonts w:ascii="黑体"/>
          </w:rPr>
          <w:t xml:space="preserve">2.4 </w:t>
        </w:r>
        <w:r w:rsidR="00A60586">
          <w:rPr>
            <w:rStyle w:val="a6"/>
            <w:rFonts w:ascii="黑体" w:hint="eastAsia"/>
          </w:rPr>
          <w:t>〖参数设定〗子菜单</w:t>
        </w:r>
        <w:r w:rsidR="00A60586">
          <w:tab/>
        </w:r>
        <w:r>
          <w:fldChar w:fldCharType="begin"/>
        </w:r>
        <w:r w:rsidR="00A60586">
          <w:instrText xml:space="preserve"> PAGEREF _Toc335509429 \h </w:instrText>
        </w:r>
        <w:r>
          <w:fldChar w:fldCharType="separate"/>
        </w:r>
        <w:r w:rsidR="00A60586">
          <w:t>10</w:t>
        </w:r>
        <w:r>
          <w:fldChar w:fldCharType="end"/>
        </w:r>
      </w:hyperlink>
    </w:p>
    <w:p w:rsidR="0072504F" w:rsidRDefault="0072504F">
      <w:pPr>
        <w:pStyle w:val="2"/>
        <w:numPr>
          <w:ilvl w:val="0"/>
          <w:numId w:val="0"/>
        </w:numPr>
        <w:ind w:left="660"/>
        <w:rPr>
          <w:rFonts w:ascii="Calibri" w:hAnsi="Calibri" w:cs="黑体"/>
        </w:rPr>
      </w:pPr>
      <w:hyperlink w:anchor="_Toc335509430" w:history="1">
        <w:r w:rsidR="00A60586">
          <w:rPr>
            <w:rStyle w:val="a6"/>
            <w:rFonts w:ascii="黑体"/>
          </w:rPr>
          <w:t>2.5</w:t>
        </w:r>
        <w:r w:rsidR="00A60586">
          <w:rPr>
            <w:rStyle w:val="a6"/>
            <w:rFonts w:ascii="黑体" w:hint="eastAsia"/>
          </w:rPr>
          <w:t>〖测试状态〗子菜单</w:t>
        </w:r>
        <w:r w:rsidR="00A60586">
          <w:tab/>
        </w:r>
        <w:r>
          <w:fldChar w:fldCharType="begin"/>
        </w:r>
        <w:r w:rsidR="00A60586">
          <w:instrText xml:space="preserve"> PAGEREF _Toc335509430 \h </w:instrText>
        </w:r>
        <w:r>
          <w:fldChar w:fldCharType="separate"/>
        </w:r>
        <w:r w:rsidR="00A60586">
          <w:t>12</w:t>
        </w:r>
        <w:r>
          <w:fldChar w:fldCharType="end"/>
        </w:r>
      </w:hyperlink>
    </w:p>
    <w:p w:rsidR="0072504F" w:rsidRDefault="0072504F">
      <w:pPr>
        <w:pStyle w:val="2"/>
        <w:numPr>
          <w:ilvl w:val="0"/>
          <w:numId w:val="0"/>
        </w:numPr>
        <w:ind w:left="660"/>
        <w:rPr>
          <w:rFonts w:ascii="Calibri" w:hAnsi="Calibri" w:cs="黑体"/>
        </w:rPr>
      </w:pPr>
      <w:hyperlink w:anchor="_Toc335509431" w:history="1">
        <w:r w:rsidR="00A60586">
          <w:rPr>
            <w:rStyle w:val="a6"/>
            <w:rFonts w:ascii="黑体"/>
          </w:rPr>
          <w:t>2.6</w:t>
        </w:r>
        <w:r w:rsidR="00A60586">
          <w:rPr>
            <w:rStyle w:val="a6"/>
            <w:rFonts w:ascii="黑体" w:hint="eastAsia"/>
          </w:rPr>
          <w:t>〖报警信息〗子菜单</w:t>
        </w:r>
        <w:r w:rsidR="00A60586">
          <w:tab/>
        </w:r>
        <w:r>
          <w:fldChar w:fldCharType="begin"/>
        </w:r>
        <w:r w:rsidR="00A60586">
          <w:instrText xml:space="preserve"> PAG</w:instrText>
        </w:r>
        <w:r w:rsidR="00A60586">
          <w:instrText xml:space="preserve">EREF _Toc335509431 \h </w:instrText>
        </w:r>
        <w:r>
          <w:fldChar w:fldCharType="separate"/>
        </w:r>
        <w:r w:rsidR="00A60586">
          <w:t>13</w:t>
        </w:r>
        <w:r>
          <w:fldChar w:fldCharType="end"/>
        </w:r>
      </w:hyperlink>
    </w:p>
    <w:p w:rsidR="0072504F" w:rsidRDefault="0072504F">
      <w:pPr>
        <w:pStyle w:val="2"/>
        <w:numPr>
          <w:ilvl w:val="0"/>
          <w:numId w:val="0"/>
        </w:numPr>
        <w:ind w:left="660"/>
        <w:rPr>
          <w:rFonts w:ascii="Calibri" w:hAnsi="Calibri" w:cs="黑体"/>
        </w:rPr>
      </w:pPr>
      <w:hyperlink w:anchor="_Toc335509432" w:history="1">
        <w:r w:rsidR="00A60586">
          <w:rPr>
            <w:rStyle w:val="a6"/>
            <w:rFonts w:ascii="黑体"/>
          </w:rPr>
          <w:t xml:space="preserve">2.7 </w:t>
        </w:r>
        <w:r w:rsidR="00A60586">
          <w:rPr>
            <w:rStyle w:val="a6"/>
            <w:rFonts w:ascii="黑体" w:hint="eastAsia"/>
          </w:rPr>
          <w:t>〖</w:t>
        </w:r>
        <w:r w:rsidR="00A60586">
          <w:rPr>
            <w:rStyle w:val="a6"/>
            <w:rFonts w:ascii="黑体" w:hint="eastAsia"/>
          </w:rPr>
          <w:t>型号选择</w:t>
        </w:r>
        <w:r w:rsidR="00A60586">
          <w:rPr>
            <w:rStyle w:val="a6"/>
            <w:rFonts w:ascii="黑体" w:hint="eastAsia"/>
          </w:rPr>
          <w:t>〗子菜单</w:t>
        </w:r>
        <w:r w:rsidR="00A60586">
          <w:tab/>
        </w:r>
        <w:r>
          <w:fldChar w:fldCharType="begin"/>
        </w:r>
        <w:r w:rsidR="00A60586">
          <w:instrText xml:space="preserve"> PAGEREF _Toc335509432 \h </w:instrText>
        </w:r>
        <w:r>
          <w:fldChar w:fldCharType="separate"/>
        </w:r>
        <w:r w:rsidR="00A60586">
          <w:t>14</w:t>
        </w:r>
        <w:r>
          <w:fldChar w:fldCharType="end"/>
        </w:r>
      </w:hyperlink>
    </w:p>
    <w:p w:rsidR="0072504F" w:rsidRDefault="0072504F">
      <w:pPr>
        <w:pStyle w:val="2"/>
        <w:numPr>
          <w:ilvl w:val="0"/>
          <w:numId w:val="0"/>
        </w:numPr>
        <w:ind w:left="660"/>
        <w:rPr>
          <w:rFonts w:ascii="Calibri" w:hAnsi="Calibri" w:cs="黑体"/>
        </w:rPr>
      </w:pPr>
      <w:hyperlink w:anchor="_Toc335509433" w:history="1">
        <w:r w:rsidR="00A60586">
          <w:rPr>
            <w:rStyle w:val="a6"/>
            <w:rFonts w:ascii="黑体"/>
          </w:rPr>
          <w:t xml:space="preserve">2.8 </w:t>
        </w:r>
        <w:r w:rsidR="00A60586">
          <w:rPr>
            <w:rStyle w:val="a6"/>
            <w:rFonts w:ascii="黑体" w:hint="eastAsia"/>
          </w:rPr>
          <w:t>〖手动功能〗子菜单</w:t>
        </w:r>
        <w:r w:rsidR="00A60586">
          <w:tab/>
        </w:r>
        <w:r>
          <w:fldChar w:fldCharType="begin"/>
        </w:r>
        <w:r w:rsidR="00A60586">
          <w:instrText xml:space="preserve"> PAGEREF _Toc335509433 \h </w:instrText>
        </w:r>
        <w:r>
          <w:fldChar w:fldCharType="separate"/>
        </w:r>
        <w:r w:rsidR="00A60586">
          <w:t>14</w:t>
        </w:r>
        <w:r>
          <w:fldChar w:fldCharType="end"/>
        </w:r>
      </w:hyperlink>
    </w:p>
    <w:p w:rsidR="0072504F" w:rsidRDefault="0072504F">
      <w:pPr>
        <w:pStyle w:val="2"/>
        <w:numPr>
          <w:ilvl w:val="0"/>
          <w:numId w:val="0"/>
        </w:numPr>
        <w:ind w:left="660"/>
        <w:rPr>
          <w:rFonts w:ascii="Calibri" w:hAnsi="Calibri" w:cs="黑体"/>
        </w:rPr>
      </w:pPr>
      <w:hyperlink w:anchor="_Toc335509434" w:history="1">
        <w:r w:rsidR="00A60586">
          <w:rPr>
            <w:rStyle w:val="a6"/>
            <w:rFonts w:ascii="黑体"/>
          </w:rPr>
          <w:t xml:space="preserve">2.9 </w:t>
        </w:r>
        <w:r w:rsidR="00A60586">
          <w:rPr>
            <w:rStyle w:val="a6"/>
            <w:rFonts w:ascii="黑体" w:hint="eastAsia"/>
          </w:rPr>
          <w:t>〖设备信息〗子菜单</w:t>
        </w:r>
        <w:r w:rsidR="00A60586">
          <w:tab/>
        </w:r>
        <w:r>
          <w:fldChar w:fldCharType="begin"/>
        </w:r>
        <w:r w:rsidR="00A60586">
          <w:instrText xml:space="preserve"> PAGEREF _Toc335509434 \h </w:instrText>
        </w:r>
        <w:r>
          <w:fldChar w:fldCharType="separate"/>
        </w:r>
        <w:r w:rsidR="00A60586">
          <w:t>16</w:t>
        </w:r>
        <w:r>
          <w:fldChar w:fldCharType="end"/>
        </w:r>
      </w:hyperlink>
    </w:p>
    <w:p w:rsidR="0072504F" w:rsidRDefault="0072504F">
      <w:pPr>
        <w:pStyle w:val="3"/>
        <w:ind w:firstLineChars="100" w:firstLine="210"/>
        <w:rPr>
          <w:rFonts w:ascii="Calibri" w:hAnsi="Calibri" w:cs="黑体"/>
          <w:sz w:val="24"/>
        </w:rPr>
      </w:pPr>
      <w:hyperlink w:anchor="_Toc335509435" w:history="1">
        <w:r w:rsidR="00A60586">
          <w:rPr>
            <w:rStyle w:val="a6"/>
            <w:rFonts w:ascii="黑体" w:hAnsi="宋体"/>
            <w:sz w:val="24"/>
          </w:rPr>
          <w:t xml:space="preserve">2.9.1 </w:t>
        </w:r>
        <w:r w:rsidR="00A60586">
          <w:rPr>
            <w:rStyle w:val="a6"/>
            <w:rFonts w:ascii="黑体" w:hAnsi="宋体" w:hint="eastAsia"/>
            <w:sz w:val="24"/>
          </w:rPr>
          <w:t>〖打标知识〗子菜单</w:t>
        </w:r>
        <w:r w:rsidR="00A60586">
          <w:rPr>
            <w:sz w:val="24"/>
          </w:rPr>
          <w:tab/>
        </w:r>
        <w:r>
          <w:rPr>
            <w:sz w:val="24"/>
          </w:rPr>
          <w:fldChar w:fldCharType="begin"/>
        </w:r>
        <w:r w:rsidR="00A60586">
          <w:rPr>
            <w:sz w:val="24"/>
          </w:rPr>
          <w:instrText xml:space="preserve"> PAGEREF _Toc335509435 \h </w:instrText>
        </w:r>
        <w:r>
          <w:rPr>
            <w:sz w:val="24"/>
          </w:rPr>
        </w:r>
        <w:r>
          <w:rPr>
            <w:sz w:val="24"/>
          </w:rPr>
          <w:fldChar w:fldCharType="separate"/>
        </w:r>
        <w:r w:rsidR="00A60586">
          <w:rPr>
            <w:sz w:val="24"/>
          </w:rPr>
          <w:t>16</w:t>
        </w:r>
        <w:r>
          <w:rPr>
            <w:sz w:val="24"/>
          </w:rPr>
          <w:fldChar w:fldCharType="end"/>
        </w:r>
      </w:hyperlink>
    </w:p>
    <w:p w:rsidR="0072504F" w:rsidRDefault="0072504F">
      <w:pPr>
        <w:pStyle w:val="3"/>
        <w:ind w:firstLineChars="100" w:firstLine="210"/>
      </w:pPr>
      <w:hyperlink w:anchor="_Toc335509436" w:history="1">
        <w:r w:rsidR="00A60586">
          <w:rPr>
            <w:rStyle w:val="a6"/>
            <w:rFonts w:ascii="黑体" w:hAnsi="宋体"/>
            <w:sz w:val="24"/>
          </w:rPr>
          <w:t xml:space="preserve">2.9.2 </w:t>
        </w:r>
        <w:r w:rsidR="00A60586">
          <w:rPr>
            <w:rStyle w:val="a6"/>
            <w:rFonts w:ascii="黑体" w:hAnsi="宋体" w:hint="eastAsia"/>
            <w:sz w:val="24"/>
          </w:rPr>
          <w:t>〖故障诊断〗子菜单</w:t>
        </w:r>
        <w:r w:rsidR="00A60586">
          <w:rPr>
            <w:sz w:val="24"/>
          </w:rPr>
          <w:tab/>
        </w:r>
        <w:r>
          <w:rPr>
            <w:sz w:val="24"/>
          </w:rPr>
          <w:fldChar w:fldCharType="begin"/>
        </w:r>
        <w:r w:rsidR="00A60586">
          <w:rPr>
            <w:sz w:val="24"/>
          </w:rPr>
          <w:instrText xml:space="preserve"> PAGEREF _Toc335509436 \h </w:instrText>
        </w:r>
        <w:r>
          <w:rPr>
            <w:sz w:val="24"/>
          </w:rPr>
        </w:r>
        <w:r>
          <w:rPr>
            <w:sz w:val="24"/>
          </w:rPr>
          <w:fldChar w:fldCharType="separate"/>
        </w:r>
        <w:r w:rsidR="00A60586">
          <w:rPr>
            <w:sz w:val="24"/>
          </w:rPr>
          <w:t>18</w:t>
        </w:r>
        <w:r>
          <w:rPr>
            <w:sz w:val="24"/>
          </w:rPr>
          <w:fldChar w:fldCharType="end"/>
        </w:r>
      </w:hyperlink>
    </w:p>
    <w:p w:rsidR="0072504F" w:rsidRDefault="0072504F"/>
    <w:p w:rsidR="0072504F" w:rsidRDefault="00A60586">
      <w:r>
        <w:rPr>
          <w:rFonts w:hint="eastAsia"/>
        </w:rPr>
        <w:t>三．</w:t>
      </w:r>
      <w:r>
        <w:rPr>
          <w:rFonts w:hint="eastAsia"/>
        </w:rPr>
        <w:t xml:space="preserve"> </w:t>
      </w:r>
      <w:r>
        <w:rPr>
          <w:rFonts w:hint="eastAsia"/>
        </w:rPr>
        <w:t>打标机配件及消耗品概述</w:t>
      </w:r>
    </w:p>
    <w:p w:rsidR="0072504F" w:rsidRDefault="0072504F">
      <w:pPr>
        <w:pStyle w:val="2"/>
        <w:numPr>
          <w:ilvl w:val="0"/>
          <w:numId w:val="0"/>
        </w:numPr>
        <w:ind w:left="660"/>
        <w:rPr>
          <w:rFonts w:ascii="Calibri" w:hAnsi="Calibri" w:cs="黑体"/>
        </w:rPr>
      </w:pPr>
      <w:hyperlink w:anchor="_Toc335509437" w:history="1">
        <w:r w:rsidR="00A60586">
          <w:rPr>
            <w:rStyle w:val="a6"/>
            <w:rFonts w:ascii="黑体"/>
          </w:rPr>
          <w:t xml:space="preserve">3.1 </w:t>
        </w:r>
        <w:r w:rsidR="00A60586">
          <w:rPr>
            <w:rStyle w:val="a6"/>
            <w:rFonts w:ascii="黑体" w:hint="eastAsia"/>
          </w:rPr>
          <w:t>打标头</w:t>
        </w:r>
        <w:r w:rsidR="00A60586">
          <w:tab/>
        </w:r>
        <w:r>
          <w:fldChar w:fldCharType="begin"/>
        </w:r>
        <w:r w:rsidR="00A60586">
          <w:instrText xml:space="preserve"> PAGEREF _Toc335509437 \h </w:instrText>
        </w:r>
        <w:r>
          <w:fldChar w:fldCharType="separate"/>
        </w:r>
        <w:r w:rsidR="00A60586">
          <w:t>20</w:t>
        </w:r>
        <w:r>
          <w:fldChar w:fldCharType="end"/>
        </w:r>
      </w:hyperlink>
    </w:p>
    <w:p w:rsidR="0072504F" w:rsidRDefault="0072504F">
      <w:pPr>
        <w:pStyle w:val="2"/>
        <w:numPr>
          <w:ilvl w:val="0"/>
          <w:numId w:val="0"/>
        </w:numPr>
        <w:ind w:left="660"/>
        <w:rPr>
          <w:rFonts w:ascii="Calibri" w:hAnsi="Calibri" w:cs="黑体"/>
        </w:rPr>
      </w:pPr>
      <w:hyperlink w:anchor="_Toc335509438" w:history="1">
        <w:r w:rsidR="00A60586">
          <w:rPr>
            <w:rStyle w:val="a6"/>
            <w:rFonts w:ascii="黑体"/>
          </w:rPr>
          <w:t xml:space="preserve">3.2 </w:t>
        </w:r>
        <w:r w:rsidR="00A60586">
          <w:rPr>
            <w:rStyle w:val="a6"/>
            <w:rFonts w:ascii="黑体" w:hint="eastAsia"/>
          </w:rPr>
          <w:t>标记水</w:t>
        </w:r>
        <w:r w:rsidR="00A60586">
          <w:tab/>
        </w:r>
        <w:r>
          <w:fldChar w:fldCharType="begin"/>
        </w:r>
        <w:r w:rsidR="00A60586">
          <w:instrText xml:space="preserve"> PAGEREF _Toc335509438 \h </w:instrText>
        </w:r>
        <w:r>
          <w:fldChar w:fldCharType="separate"/>
        </w:r>
        <w:r w:rsidR="00A60586">
          <w:t>20</w:t>
        </w:r>
        <w:r>
          <w:fldChar w:fldCharType="end"/>
        </w:r>
      </w:hyperlink>
    </w:p>
    <w:p w:rsidR="0072504F" w:rsidRDefault="0072504F">
      <w:pPr>
        <w:pStyle w:val="2"/>
        <w:numPr>
          <w:ilvl w:val="0"/>
          <w:numId w:val="0"/>
        </w:numPr>
        <w:ind w:left="660"/>
        <w:rPr>
          <w:rFonts w:ascii="Calibri" w:hAnsi="Calibri" w:cs="黑体"/>
        </w:rPr>
      </w:pPr>
      <w:hyperlink w:anchor="_Toc335509439" w:history="1">
        <w:r w:rsidR="00A60586">
          <w:rPr>
            <w:rStyle w:val="a6"/>
            <w:rFonts w:ascii="黑体"/>
          </w:rPr>
          <w:t xml:space="preserve">3.3 </w:t>
        </w:r>
        <w:r w:rsidR="00A60586">
          <w:rPr>
            <w:rStyle w:val="a6"/>
            <w:rFonts w:ascii="黑体" w:hint="eastAsia"/>
          </w:rPr>
          <w:t>碳毡、导电网</w:t>
        </w:r>
        <w:r w:rsidR="00A60586">
          <w:tab/>
        </w:r>
        <w:r>
          <w:fldChar w:fldCharType="begin"/>
        </w:r>
        <w:r w:rsidR="00A60586">
          <w:instrText xml:space="preserve"> PAGEREF _Toc335509439 \h </w:instrText>
        </w:r>
        <w:r>
          <w:fldChar w:fldCharType="separate"/>
        </w:r>
        <w:r w:rsidR="00A60586">
          <w:t>20</w:t>
        </w:r>
        <w:r>
          <w:fldChar w:fldCharType="end"/>
        </w:r>
      </w:hyperlink>
    </w:p>
    <w:p w:rsidR="0072504F" w:rsidRDefault="0072504F">
      <w:pPr>
        <w:pStyle w:val="2"/>
        <w:numPr>
          <w:ilvl w:val="0"/>
          <w:numId w:val="0"/>
        </w:numPr>
        <w:ind w:left="660"/>
      </w:pPr>
      <w:hyperlink w:anchor="_Toc335509440" w:history="1">
        <w:r w:rsidR="00A60586">
          <w:rPr>
            <w:rStyle w:val="a6"/>
            <w:rFonts w:ascii="黑体"/>
          </w:rPr>
          <w:t xml:space="preserve">3.4 </w:t>
        </w:r>
        <w:r w:rsidR="00A60586">
          <w:rPr>
            <w:rStyle w:val="a6"/>
            <w:rFonts w:ascii="黑体" w:hint="eastAsia"/>
          </w:rPr>
          <w:t>模版</w:t>
        </w:r>
        <w:r w:rsidR="00A60586">
          <w:tab/>
        </w:r>
        <w:r>
          <w:fldChar w:fldCharType="begin"/>
        </w:r>
        <w:r w:rsidR="00A60586">
          <w:instrText xml:space="preserve"> PAGEREF _Toc335509440 \h </w:instrText>
        </w:r>
        <w:r>
          <w:fldChar w:fldCharType="separate"/>
        </w:r>
        <w:r w:rsidR="00A60586">
          <w:t>21</w:t>
        </w:r>
        <w:r>
          <w:fldChar w:fldCharType="end"/>
        </w:r>
      </w:hyperlink>
    </w:p>
    <w:p w:rsidR="0072504F" w:rsidRDefault="0072504F">
      <w:pPr>
        <w:rPr>
          <w:sz w:val="24"/>
        </w:rPr>
      </w:pPr>
    </w:p>
    <w:p w:rsidR="0072504F" w:rsidRDefault="00A60586">
      <w:pPr>
        <w:rPr>
          <w:sz w:val="24"/>
        </w:rPr>
      </w:pPr>
      <w:r>
        <w:rPr>
          <w:rFonts w:hint="eastAsia"/>
          <w:sz w:val="24"/>
        </w:rPr>
        <w:t>四．设备安装、调整与设定</w:t>
      </w:r>
    </w:p>
    <w:p w:rsidR="0072504F" w:rsidRDefault="0072504F">
      <w:pPr>
        <w:pStyle w:val="2"/>
        <w:numPr>
          <w:ilvl w:val="0"/>
          <w:numId w:val="0"/>
        </w:numPr>
        <w:ind w:firstLineChars="200" w:firstLine="480"/>
        <w:rPr>
          <w:rFonts w:ascii="Calibri" w:hAnsi="Calibri" w:cs="黑体"/>
        </w:rPr>
      </w:pPr>
      <w:hyperlink w:anchor="_Toc335509441" w:history="1">
        <w:r w:rsidR="00A60586">
          <w:rPr>
            <w:rStyle w:val="a6"/>
            <w:rFonts w:ascii="黑体"/>
          </w:rPr>
          <w:t xml:space="preserve">4.1 </w:t>
        </w:r>
        <w:r w:rsidR="00A60586">
          <w:rPr>
            <w:rStyle w:val="a6"/>
            <w:rFonts w:ascii="黑体" w:hint="eastAsia"/>
          </w:rPr>
          <w:t>安装设备</w:t>
        </w:r>
        <w:r w:rsidR="00A60586">
          <w:tab/>
        </w:r>
        <w:r>
          <w:fldChar w:fldCharType="begin"/>
        </w:r>
        <w:r w:rsidR="00A60586">
          <w:instrText xml:space="preserve"> PAGEREF _Toc335509441 \h </w:instrText>
        </w:r>
        <w:r>
          <w:fldChar w:fldCharType="separate"/>
        </w:r>
        <w:r w:rsidR="00A60586">
          <w:t>21</w:t>
        </w:r>
        <w:r>
          <w:fldChar w:fldCharType="end"/>
        </w:r>
      </w:hyperlink>
    </w:p>
    <w:p w:rsidR="0072504F" w:rsidRDefault="0072504F">
      <w:pPr>
        <w:pStyle w:val="3"/>
        <w:rPr>
          <w:rFonts w:ascii="Calibri" w:hAnsi="Calibri" w:cs="黑体"/>
          <w:sz w:val="24"/>
        </w:rPr>
      </w:pPr>
      <w:hyperlink w:anchor="_Toc335509442" w:history="1">
        <w:r w:rsidR="00A60586">
          <w:rPr>
            <w:rStyle w:val="a6"/>
            <w:rFonts w:ascii="黑体" w:hAnsi="宋体"/>
            <w:sz w:val="24"/>
          </w:rPr>
          <w:t xml:space="preserve">4.1.1 </w:t>
        </w:r>
        <w:r w:rsidR="00A60586">
          <w:rPr>
            <w:rStyle w:val="a6"/>
            <w:rFonts w:ascii="黑体" w:hAnsi="宋体" w:hint="eastAsia"/>
            <w:sz w:val="24"/>
          </w:rPr>
          <w:t>安</w:t>
        </w:r>
        <w:r w:rsidR="00A60586">
          <w:rPr>
            <w:rStyle w:val="a6"/>
            <w:rFonts w:ascii="黑体" w:hAnsi="宋体" w:hint="eastAsia"/>
            <w:sz w:val="24"/>
          </w:rPr>
          <w:t>装</w:t>
        </w:r>
        <w:r w:rsidR="00A60586">
          <w:rPr>
            <w:sz w:val="24"/>
          </w:rPr>
          <w:tab/>
        </w:r>
        <w:r>
          <w:rPr>
            <w:sz w:val="24"/>
          </w:rPr>
          <w:fldChar w:fldCharType="begin"/>
        </w:r>
        <w:r w:rsidR="00A60586">
          <w:rPr>
            <w:sz w:val="24"/>
          </w:rPr>
          <w:instrText xml:space="preserve"> PAGEREF _Toc335509442 \h </w:instrText>
        </w:r>
        <w:r>
          <w:rPr>
            <w:sz w:val="24"/>
          </w:rPr>
        </w:r>
        <w:r>
          <w:rPr>
            <w:sz w:val="24"/>
          </w:rPr>
          <w:fldChar w:fldCharType="separate"/>
        </w:r>
        <w:r w:rsidR="00A60586">
          <w:rPr>
            <w:sz w:val="24"/>
          </w:rPr>
          <w:t>21</w:t>
        </w:r>
        <w:r>
          <w:rPr>
            <w:sz w:val="24"/>
          </w:rPr>
          <w:fldChar w:fldCharType="end"/>
        </w:r>
      </w:hyperlink>
    </w:p>
    <w:p w:rsidR="0072504F" w:rsidRDefault="0072504F">
      <w:pPr>
        <w:pStyle w:val="3"/>
        <w:rPr>
          <w:rFonts w:ascii="Calibri" w:hAnsi="Calibri" w:cs="黑体"/>
          <w:sz w:val="24"/>
        </w:rPr>
      </w:pPr>
      <w:hyperlink w:anchor="_Toc335509443" w:history="1">
        <w:r w:rsidR="00A60586">
          <w:rPr>
            <w:rStyle w:val="a6"/>
            <w:rFonts w:ascii="黑体" w:hAnsi="宋体"/>
            <w:sz w:val="24"/>
          </w:rPr>
          <w:t xml:space="preserve">4.1.2 </w:t>
        </w:r>
        <w:r w:rsidR="00A60586">
          <w:rPr>
            <w:rStyle w:val="a6"/>
            <w:rFonts w:ascii="黑体" w:hAnsi="宋体" w:hint="eastAsia"/>
            <w:sz w:val="24"/>
          </w:rPr>
          <w:t>安装打标头</w:t>
        </w:r>
        <w:r w:rsidR="00A60586">
          <w:rPr>
            <w:sz w:val="24"/>
          </w:rPr>
          <w:tab/>
        </w:r>
        <w:r>
          <w:rPr>
            <w:sz w:val="24"/>
          </w:rPr>
          <w:fldChar w:fldCharType="begin"/>
        </w:r>
        <w:r w:rsidR="00A60586">
          <w:rPr>
            <w:sz w:val="24"/>
          </w:rPr>
          <w:instrText xml:space="preserve"> PAGEREF _Toc335509443 \h </w:instrText>
        </w:r>
        <w:r>
          <w:rPr>
            <w:sz w:val="24"/>
          </w:rPr>
        </w:r>
        <w:r>
          <w:rPr>
            <w:sz w:val="24"/>
          </w:rPr>
          <w:fldChar w:fldCharType="separate"/>
        </w:r>
        <w:r w:rsidR="00A60586">
          <w:rPr>
            <w:sz w:val="24"/>
          </w:rPr>
          <w:t>21</w:t>
        </w:r>
        <w:r>
          <w:rPr>
            <w:sz w:val="24"/>
          </w:rPr>
          <w:fldChar w:fldCharType="end"/>
        </w:r>
      </w:hyperlink>
    </w:p>
    <w:p w:rsidR="0072504F" w:rsidRDefault="0072504F">
      <w:pPr>
        <w:pStyle w:val="2"/>
        <w:numPr>
          <w:ilvl w:val="0"/>
          <w:numId w:val="0"/>
        </w:numPr>
        <w:ind w:leftChars="50" w:left="105" w:firstLineChars="150" w:firstLine="360"/>
        <w:rPr>
          <w:rFonts w:ascii="Calibri" w:hAnsi="Calibri" w:cs="黑体"/>
        </w:rPr>
      </w:pPr>
      <w:hyperlink w:anchor="_Toc335509444" w:history="1">
        <w:r w:rsidR="00A60586">
          <w:rPr>
            <w:rStyle w:val="a6"/>
            <w:rFonts w:ascii="黑体"/>
          </w:rPr>
          <w:t xml:space="preserve">4.2 </w:t>
        </w:r>
        <w:r w:rsidR="00A60586">
          <w:rPr>
            <w:rStyle w:val="a6"/>
            <w:rFonts w:ascii="黑体" w:hint="eastAsia"/>
          </w:rPr>
          <w:t>调整与设定</w:t>
        </w:r>
        <w:r w:rsidR="00A60586">
          <w:tab/>
        </w:r>
        <w:r>
          <w:fldChar w:fldCharType="begin"/>
        </w:r>
        <w:r w:rsidR="00A60586">
          <w:instrText xml:space="preserve"> PAGEREF _Toc335509444 \h </w:instrText>
        </w:r>
        <w:r>
          <w:fldChar w:fldCharType="separate"/>
        </w:r>
        <w:r w:rsidR="00A60586">
          <w:t>22</w:t>
        </w:r>
        <w:r>
          <w:fldChar w:fldCharType="end"/>
        </w:r>
      </w:hyperlink>
    </w:p>
    <w:p w:rsidR="0072504F" w:rsidRDefault="0072504F">
      <w:pPr>
        <w:pStyle w:val="3"/>
        <w:rPr>
          <w:rFonts w:ascii="Calibri" w:hAnsi="Calibri" w:cs="黑体"/>
          <w:sz w:val="24"/>
        </w:rPr>
      </w:pPr>
      <w:hyperlink w:anchor="_Toc335509448" w:history="1">
        <w:r w:rsidR="00A60586">
          <w:rPr>
            <w:rStyle w:val="a6"/>
            <w:rFonts w:ascii="黑体" w:hAnsi="宋体"/>
            <w:sz w:val="24"/>
          </w:rPr>
          <w:t>4.2.</w:t>
        </w:r>
        <w:r w:rsidR="00A60586">
          <w:rPr>
            <w:rStyle w:val="a6"/>
            <w:rFonts w:ascii="黑体" w:hAnsi="宋体" w:hint="eastAsia"/>
            <w:sz w:val="24"/>
          </w:rPr>
          <w:t>1</w:t>
        </w:r>
        <w:r w:rsidR="00A60586">
          <w:rPr>
            <w:rStyle w:val="a6"/>
            <w:rFonts w:ascii="黑体" w:hAnsi="宋体" w:hint="eastAsia"/>
            <w:sz w:val="24"/>
          </w:rPr>
          <w:t>模版定位</w:t>
        </w:r>
        <w:r w:rsidR="00A60586">
          <w:rPr>
            <w:sz w:val="24"/>
          </w:rPr>
          <w:tab/>
        </w:r>
        <w:r>
          <w:rPr>
            <w:sz w:val="24"/>
          </w:rPr>
          <w:fldChar w:fldCharType="begin"/>
        </w:r>
        <w:r w:rsidR="00A60586">
          <w:rPr>
            <w:sz w:val="24"/>
          </w:rPr>
          <w:instrText xml:space="preserve"> PAGEREF _Toc335509448 \h </w:instrText>
        </w:r>
        <w:r>
          <w:rPr>
            <w:sz w:val="24"/>
          </w:rPr>
        </w:r>
        <w:r>
          <w:rPr>
            <w:sz w:val="24"/>
          </w:rPr>
          <w:fldChar w:fldCharType="separate"/>
        </w:r>
        <w:r w:rsidR="00A60586">
          <w:rPr>
            <w:sz w:val="24"/>
          </w:rPr>
          <w:t>22</w:t>
        </w:r>
        <w:r>
          <w:rPr>
            <w:sz w:val="24"/>
          </w:rPr>
          <w:fldChar w:fldCharType="end"/>
        </w:r>
      </w:hyperlink>
    </w:p>
    <w:p w:rsidR="0072504F" w:rsidRDefault="0072504F">
      <w:pPr>
        <w:pStyle w:val="3"/>
        <w:rPr>
          <w:rFonts w:ascii="Calibri" w:hAnsi="Calibri" w:cs="黑体"/>
          <w:sz w:val="24"/>
        </w:rPr>
      </w:pPr>
      <w:hyperlink w:anchor="_Toc335509449" w:history="1">
        <w:r w:rsidR="00A60586">
          <w:rPr>
            <w:rStyle w:val="a6"/>
            <w:rFonts w:ascii="黑体" w:hAnsi="宋体"/>
            <w:sz w:val="24"/>
          </w:rPr>
          <w:t>4.2.</w:t>
        </w:r>
        <w:r w:rsidR="00A60586">
          <w:rPr>
            <w:rStyle w:val="a6"/>
            <w:rFonts w:ascii="黑体" w:hAnsi="宋体" w:hint="eastAsia"/>
            <w:sz w:val="24"/>
          </w:rPr>
          <w:t>2</w:t>
        </w:r>
        <w:r w:rsidR="00A60586">
          <w:rPr>
            <w:rStyle w:val="a6"/>
            <w:rFonts w:ascii="黑体" w:hAnsi="宋体" w:hint="eastAsia"/>
            <w:sz w:val="24"/>
          </w:rPr>
          <w:t>打标头高度的调整</w:t>
        </w:r>
        <w:r w:rsidR="00A60586">
          <w:rPr>
            <w:sz w:val="24"/>
          </w:rPr>
          <w:tab/>
        </w:r>
        <w:r>
          <w:rPr>
            <w:sz w:val="24"/>
          </w:rPr>
          <w:fldChar w:fldCharType="begin"/>
        </w:r>
        <w:r w:rsidR="00A60586">
          <w:rPr>
            <w:sz w:val="24"/>
          </w:rPr>
          <w:instrText xml:space="preserve"> PAGEREF _Toc335509449 \h </w:instrText>
        </w:r>
        <w:r>
          <w:rPr>
            <w:sz w:val="24"/>
          </w:rPr>
        </w:r>
        <w:r>
          <w:rPr>
            <w:sz w:val="24"/>
          </w:rPr>
          <w:fldChar w:fldCharType="separate"/>
        </w:r>
        <w:r w:rsidR="00A60586">
          <w:rPr>
            <w:sz w:val="24"/>
          </w:rPr>
          <w:t>22</w:t>
        </w:r>
        <w:r>
          <w:rPr>
            <w:sz w:val="24"/>
          </w:rPr>
          <w:fldChar w:fldCharType="end"/>
        </w:r>
      </w:hyperlink>
    </w:p>
    <w:p w:rsidR="0072504F" w:rsidRDefault="0072504F">
      <w:pPr>
        <w:pStyle w:val="3"/>
        <w:ind w:leftChars="0" w:left="0" w:firstLineChars="350" w:firstLine="735"/>
        <w:rPr>
          <w:rFonts w:ascii="Calibri" w:hAnsi="Calibri" w:cs="黑体"/>
          <w:sz w:val="24"/>
        </w:rPr>
      </w:pPr>
      <w:hyperlink w:anchor="_Toc335509450" w:history="1">
        <w:r w:rsidR="00A60586">
          <w:rPr>
            <w:rStyle w:val="a6"/>
            <w:rFonts w:ascii="黑体" w:hAnsi="宋体"/>
            <w:sz w:val="24"/>
          </w:rPr>
          <w:t>4.2.</w:t>
        </w:r>
        <w:r w:rsidR="00A60586">
          <w:rPr>
            <w:rStyle w:val="a6"/>
            <w:rFonts w:ascii="黑体" w:hAnsi="宋体" w:hint="eastAsia"/>
            <w:sz w:val="24"/>
          </w:rPr>
          <w:t>3</w:t>
        </w:r>
        <w:r w:rsidR="00A60586">
          <w:rPr>
            <w:rStyle w:val="a6"/>
            <w:rFonts w:ascii="黑体" w:hAnsi="宋体" w:hint="eastAsia"/>
            <w:sz w:val="24"/>
          </w:rPr>
          <w:t>打标电压的设定</w:t>
        </w:r>
        <w:r w:rsidR="00A60586">
          <w:rPr>
            <w:sz w:val="24"/>
          </w:rPr>
          <w:tab/>
        </w:r>
        <w:r>
          <w:rPr>
            <w:sz w:val="24"/>
          </w:rPr>
          <w:fldChar w:fldCharType="begin"/>
        </w:r>
        <w:r w:rsidR="00A60586">
          <w:rPr>
            <w:sz w:val="24"/>
          </w:rPr>
          <w:instrText xml:space="preserve"> PAGEREF _Toc335509450 \h </w:instrText>
        </w:r>
        <w:r>
          <w:rPr>
            <w:sz w:val="24"/>
          </w:rPr>
        </w:r>
        <w:r>
          <w:rPr>
            <w:sz w:val="24"/>
          </w:rPr>
          <w:fldChar w:fldCharType="separate"/>
        </w:r>
        <w:r w:rsidR="00A60586">
          <w:rPr>
            <w:sz w:val="24"/>
          </w:rPr>
          <w:t>22</w:t>
        </w:r>
        <w:r>
          <w:rPr>
            <w:sz w:val="24"/>
          </w:rPr>
          <w:fldChar w:fldCharType="end"/>
        </w:r>
      </w:hyperlink>
    </w:p>
    <w:p w:rsidR="0072504F" w:rsidRDefault="0072504F">
      <w:pPr>
        <w:pStyle w:val="3"/>
        <w:ind w:leftChars="0" w:left="0" w:firstLineChars="400" w:firstLine="840"/>
        <w:rPr>
          <w:rFonts w:ascii="Calibri" w:hAnsi="Calibri" w:cs="黑体"/>
          <w:sz w:val="24"/>
        </w:rPr>
      </w:pPr>
      <w:hyperlink w:anchor="_Toc335509451" w:history="1">
        <w:r w:rsidR="00A60586">
          <w:rPr>
            <w:rStyle w:val="a6"/>
            <w:rFonts w:ascii="黑体" w:hAnsi="宋体"/>
            <w:sz w:val="24"/>
          </w:rPr>
          <w:t>4.2.</w:t>
        </w:r>
        <w:r w:rsidR="00A60586">
          <w:rPr>
            <w:rStyle w:val="a6"/>
            <w:rFonts w:ascii="黑体" w:hAnsi="宋体" w:hint="eastAsia"/>
            <w:sz w:val="24"/>
          </w:rPr>
          <w:t>4</w:t>
        </w:r>
        <w:r w:rsidR="00A60586">
          <w:rPr>
            <w:rStyle w:val="a6"/>
            <w:rFonts w:ascii="黑体" w:hAnsi="宋体" w:hint="eastAsia"/>
            <w:sz w:val="24"/>
          </w:rPr>
          <w:t>打标时间的设定</w:t>
        </w:r>
        <w:r w:rsidR="00A60586">
          <w:rPr>
            <w:sz w:val="24"/>
          </w:rPr>
          <w:tab/>
        </w:r>
        <w:r>
          <w:rPr>
            <w:sz w:val="24"/>
          </w:rPr>
          <w:fldChar w:fldCharType="begin"/>
        </w:r>
        <w:r w:rsidR="00A60586">
          <w:rPr>
            <w:sz w:val="24"/>
          </w:rPr>
          <w:instrText xml:space="preserve"> PAGEREF _Toc335509451 \h </w:instrText>
        </w:r>
        <w:r>
          <w:rPr>
            <w:sz w:val="24"/>
          </w:rPr>
        </w:r>
        <w:r>
          <w:rPr>
            <w:sz w:val="24"/>
          </w:rPr>
          <w:fldChar w:fldCharType="separate"/>
        </w:r>
        <w:r w:rsidR="00A60586">
          <w:rPr>
            <w:sz w:val="24"/>
          </w:rPr>
          <w:t>22</w:t>
        </w:r>
        <w:r>
          <w:rPr>
            <w:sz w:val="24"/>
          </w:rPr>
          <w:fldChar w:fldCharType="end"/>
        </w:r>
      </w:hyperlink>
    </w:p>
    <w:p w:rsidR="0072504F" w:rsidRDefault="0072504F">
      <w:pPr>
        <w:pStyle w:val="3"/>
        <w:ind w:leftChars="0" w:left="0" w:firstLineChars="400" w:firstLine="840"/>
      </w:pPr>
      <w:hyperlink w:anchor="_Toc335509452" w:history="1">
        <w:r w:rsidR="00A60586">
          <w:rPr>
            <w:rStyle w:val="a6"/>
            <w:rFonts w:ascii="黑体" w:hAnsi="宋体"/>
            <w:sz w:val="24"/>
          </w:rPr>
          <w:t>4.2.</w:t>
        </w:r>
        <w:r w:rsidR="00A60586">
          <w:rPr>
            <w:rStyle w:val="a6"/>
            <w:rFonts w:ascii="黑体" w:hAnsi="宋体" w:hint="eastAsia"/>
            <w:sz w:val="24"/>
          </w:rPr>
          <w:t>5</w:t>
        </w:r>
        <w:r w:rsidR="00A60586">
          <w:rPr>
            <w:rStyle w:val="a6"/>
            <w:rFonts w:ascii="黑体" w:hAnsi="宋体" w:hint="eastAsia"/>
            <w:sz w:val="24"/>
          </w:rPr>
          <w:t>供液时间的设定</w:t>
        </w:r>
        <w:r w:rsidR="00A60586">
          <w:rPr>
            <w:sz w:val="24"/>
          </w:rPr>
          <w:tab/>
        </w:r>
        <w:r>
          <w:rPr>
            <w:sz w:val="24"/>
          </w:rPr>
          <w:fldChar w:fldCharType="begin"/>
        </w:r>
        <w:r w:rsidR="00A60586">
          <w:rPr>
            <w:sz w:val="24"/>
          </w:rPr>
          <w:instrText xml:space="preserve"> PAGEREF _Toc335509452 \h </w:instrText>
        </w:r>
        <w:r>
          <w:rPr>
            <w:sz w:val="24"/>
          </w:rPr>
        </w:r>
        <w:r>
          <w:rPr>
            <w:sz w:val="24"/>
          </w:rPr>
          <w:fldChar w:fldCharType="separate"/>
        </w:r>
        <w:r w:rsidR="00A60586">
          <w:rPr>
            <w:sz w:val="24"/>
          </w:rPr>
          <w:t>22</w:t>
        </w:r>
        <w:r>
          <w:rPr>
            <w:sz w:val="24"/>
          </w:rPr>
          <w:fldChar w:fldCharType="end"/>
        </w:r>
      </w:hyperlink>
    </w:p>
    <w:p w:rsidR="0072504F" w:rsidRDefault="0072504F"/>
    <w:p w:rsidR="0072504F" w:rsidRDefault="00A60586">
      <w:pPr>
        <w:rPr>
          <w:sz w:val="24"/>
        </w:rPr>
      </w:pPr>
      <w:r>
        <w:rPr>
          <w:rFonts w:hint="eastAsia"/>
          <w:sz w:val="24"/>
        </w:rPr>
        <w:t>五．维护与保养</w:t>
      </w:r>
    </w:p>
    <w:p w:rsidR="0072504F" w:rsidRDefault="0072504F">
      <w:pPr>
        <w:pStyle w:val="2"/>
        <w:numPr>
          <w:ilvl w:val="0"/>
          <w:numId w:val="0"/>
        </w:numPr>
        <w:ind w:leftChars="50" w:left="105" w:firstLineChars="100" w:firstLine="240"/>
        <w:rPr>
          <w:rFonts w:ascii="Calibri" w:hAnsi="Calibri" w:cs="黑体"/>
        </w:rPr>
      </w:pPr>
      <w:hyperlink w:anchor="_Toc335509453" w:history="1">
        <w:r w:rsidR="00A60586">
          <w:rPr>
            <w:rStyle w:val="a6"/>
            <w:rFonts w:ascii="黑体"/>
          </w:rPr>
          <w:t>5.1</w:t>
        </w:r>
        <w:r w:rsidR="00A60586">
          <w:rPr>
            <w:rStyle w:val="a6"/>
            <w:rFonts w:ascii="黑体" w:hint="eastAsia"/>
          </w:rPr>
          <w:t>定期检查正负极导线与各连接点</w:t>
        </w:r>
        <w:r w:rsidR="00A60586">
          <w:tab/>
        </w:r>
        <w:r>
          <w:fldChar w:fldCharType="begin"/>
        </w:r>
        <w:r w:rsidR="00A60586">
          <w:instrText xml:space="preserve"> PAGEREF _Toc335509453 \h </w:instrText>
        </w:r>
        <w:r>
          <w:fldChar w:fldCharType="separate"/>
        </w:r>
        <w:r w:rsidR="00A60586">
          <w:t>23</w:t>
        </w:r>
        <w:r>
          <w:fldChar w:fldCharType="end"/>
        </w:r>
      </w:hyperlink>
    </w:p>
    <w:p w:rsidR="0072504F" w:rsidRDefault="0072504F">
      <w:pPr>
        <w:pStyle w:val="2"/>
        <w:numPr>
          <w:ilvl w:val="0"/>
          <w:numId w:val="0"/>
        </w:numPr>
        <w:ind w:leftChars="50" w:left="105" w:firstLineChars="100" w:firstLine="240"/>
        <w:rPr>
          <w:rFonts w:ascii="Calibri" w:hAnsi="Calibri" w:cs="黑体"/>
        </w:rPr>
      </w:pPr>
      <w:hyperlink w:anchor="_Toc335509454" w:history="1">
        <w:r w:rsidR="00A60586">
          <w:rPr>
            <w:rStyle w:val="a6"/>
            <w:rFonts w:ascii="黑体"/>
          </w:rPr>
          <w:t xml:space="preserve">5.2 </w:t>
        </w:r>
        <w:r w:rsidR="00A60586">
          <w:rPr>
            <w:rStyle w:val="a6"/>
            <w:rFonts w:ascii="黑体" w:hint="eastAsia"/>
          </w:rPr>
          <w:t>打标头的特点与维护</w:t>
        </w:r>
        <w:r w:rsidR="00A60586">
          <w:tab/>
        </w:r>
        <w:r>
          <w:fldChar w:fldCharType="begin"/>
        </w:r>
        <w:r w:rsidR="00A60586">
          <w:instrText xml:space="preserve"> PAGEREF _Toc335509454 \h </w:instrText>
        </w:r>
        <w:r>
          <w:fldChar w:fldCharType="separate"/>
        </w:r>
        <w:r w:rsidR="00A60586">
          <w:t>23</w:t>
        </w:r>
        <w:r>
          <w:fldChar w:fldCharType="end"/>
        </w:r>
      </w:hyperlink>
    </w:p>
    <w:p w:rsidR="0072504F" w:rsidRDefault="0072504F">
      <w:pPr>
        <w:pStyle w:val="2"/>
        <w:numPr>
          <w:ilvl w:val="0"/>
          <w:numId w:val="0"/>
        </w:numPr>
        <w:ind w:leftChars="50" w:left="105" w:firstLineChars="100" w:firstLine="240"/>
        <w:rPr>
          <w:rFonts w:ascii="Calibri" w:hAnsi="Calibri" w:cs="黑体"/>
        </w:rPr>
      </w:pPr>
      <w:hyperlink w:anchor="_Toc335509455" w:history="1">
        <w:r w:rsidR="00A60586">
          <w:rPr>
            <w:rStyle w:val="a6"/>
            <w:rFonts w:ascii="黑体"/>
          </w:rPr>
          <w:t xml:space="preserve">5.3 </w:t>
        </w:r>
        <w:r w:rsidR="00A60586">
          <w:rPr>
            <w:rStyle w:val="a6"/>
            <w:rFonts w:ascii="黑体" w:hint="eastAsia"/>
          </w:rPr>
          <w:t>关于延长模版寿命的提示</w:t>
        </w:r>
        <w:r w:rsidR="00A60586">
          <w:tab/>
        </w:r>
        <w:r>
          <w:fldChar w:fldCharType="begin"/>
        </w:r>
        <w:r w:rsidR="00A60586">
          <w:instrText xml:space="preserve"> </w:instrText>
        </w:r>
        <w:r w:rsidR="00A60586">
          <w:instrText xml:space="preserve">PAGEREF _Toc335509455 \h </w:instrText>
        </w:r>
        <w:r>
          <w:fldChar w:fldCharType="separate"/>
        </w:r>
        <w:r w:rsidR="00A60586">
          <w:t>23</w:t>
        </w:r>
        <w:r>
          <w:fldChar w:fldCharType="end"/>
        </w:r>
      </w:hyperlink>
    </w:p>
    <w:p w:rsidR="0072504F" w:rsidRDefault="0072504F">
      <w:pPr>
        <w:pStyle w:val="2"/>
        <w:numPr>
          <w:ilvl w:val="0"/>
          <w:numId w:val="0"/>
        </w:numPr>
        <w:ind w:leftChars="50" w:left="105" w:firstLineChars="100" w:firstLine="240"/>
        <w:rPr>
          <w:rStyle w:val="a6"/>
        </w:rPr>
      </w:pPr>
      <w:hyperlink w:anchor="_Toc335509456" w:history="1">
        <w:r w:rsidR="00A60586">
          <w:rPr>
            <w:rStyle w:val="a6"/>
            <w:rFonts w:ascii="黑体"/>
          </w:rPr>
          <w:t xml:space="preserve">5.4 </w:t>
        </w:r>
        <w:r w:rsidR="00A60586">
          <w:rPr>
            <w:rStyle w:val="a6"/>
            <w:rFonts w:ascii="黑体" w:hint="eastAsia"/>
          </w:rPr>
          <w:t>双功率功能的特点和维护</w:t>
        </w:r>
        <w:r w:rsidR="00A60586">
          <w:tab/>
        </w:r>
        <w:r>
          <w:fldChar w:fldCharType="begin"/>
        </w:r>
        <w:r w:rsidR="00A60586">
          <w:instrText xml:space="preserve"> PAGEREF _Toc335509456 \h </w:instrText>
        </w:r>
        <w:r>
          <w:fldChar w:fldCharType="separate"/>
        </w:r>
        <w:r w:rsidR="00A60586">
          <w:t>23</w:t>
        </w:r>
        <w:r>
          <w:fldChar w:fldCharType="end"/>
        </w:r>
      </w:hyperlink>
    </w:p>
    <w:p w:rsidR="0072504F" w:rsidRDefault="0072504F">
      <w:pPr>
        <w:rPr>
          <w:sz w:val="24"/>
        </w:rPr>
      </w:pPr>
    </w:p>
    <w:p w:rsidR="0072504F" w:rsidRDefault="00A60586">
      <w:pPr>
        <w:rPr>
          <w:sz w:val="24"/>
        </w:rPr>
      </w:pPr>
      <w:r>
        <w:rPr>
          <w:rFonts w:hint="eastAsia"/>
          <w:sz w:val="24"/>
        </w:rPr>
        <w:t>六．打标注意事项</w:t>
      </w:r>
      <w:r>
        <w:rPr>
          <w:rFonts w:hint="eastAsia"/>
          <w:sz w:val="24"/>
        </w:rPr>
        <w:t>....</w:t>
      </w:r>
      <w:r>
        <w:rPr>
          <w:sz w:val="24"/>
        </w:rPr>
        <w:t>…</w:t>
      </w:r>
      <w:r>
        <w:rPr>
          <w:sz w:val="24"/>
        </w:rPr>
        <w:t>………………………………………………………………</w:t>
      </w:r>
      <w:r w:rsidR="0072504F">
        <w:rPr>
          <w:rFonts w:ascii="宋体" w:hAnsi="宋体" w:cs="宋体" w:hint="eastAsia"/>
          <w:sz w:val="24"/>
        </w:rPr>
        <w:fldChar w:fldCharType="begin"/>
      </w:r>
      <w:r>
        <w:rPr>
          <w:rFonts w:ascii="宋体" w:hAnsi="宋体" w:cs="宋体" w:hint="eastAsia"/>
          <w:sz w:val="24"/>
        </w:rPr>
        <w:instrText xml:space="preserve"> PAGEREF _Toc335509456 \h </w:instrText>
      </w:r>
      <w:r w:rsidR="0072504F">
        <w:rPr>
          <w:rFonts w:ascii="宋体" w:hAnsi="宋体" w:cs="宋体" w:hint="eastAsia"/>
          <w:sz w:val="24"/>
        </w:rPr>
      </w:r>
      <w:r w:rsidR="0072504F">
        <w:rPr>
          <w:rFonts w:ascii="宋体" w:hAnsi="宋体" w:cs="宋体" w:hint="eastAsia"/>
          <w:sz w:val="24"/>
        </w:rPr>
        <w:fldChar w:fldCharType="separate"/>
      </w:r>
      <w:r>
        <w:rPr>
          <w:rFonts w:ascii="宋体" w:hAnsi="宋体" w:cs="宋体" w:hint="eastAsia"/>
          <w:sz w:val="24"/>
        </w:rPr>
        <w:t>2</w:t>
      </w:r>
      <w:r>
        <w:rPr>
          <w:rFonts w:ascii="宋体" w:hAnsi="宋体" w:cs="宋体" w:hint="eastAsia"/>
          <w:sz w:val="24"/>
        </w:rPr>
        <w:t>4</w:t>
      </w:r>
      <w:r w:rsidR="0072504F">
        <w:rPr>
          <w:rFonts w:ascii="宋体" w:hAnsi="宋体" w:cs="宋体" w:hint="eastAsia"/>
          <w:sz w:val="24"/>
        </w:rPr>
        <w:fldChar w:fldCharType="end"/>
      </w:r>
    </w:p>
    <w:p w:rsidR="0072504F" w:rsidRDefault="0072504F">
      <w:pPr>
        <w:rPr>
          <w:sz w:val="24"/>
        </w:rPr>
      </w:pPr>
    </w:p>
    <w:p w:rsidR="0072504F" w:rsidRDefault="00A60586">
      <w:pPr>
        <w:rPr>
          <w:sz w:val="24"/>
        </w:rPr>
      </w:pPr>
      <w:r>
        <w:rPr>
          <w:rFonts w:hint="eastAsia"/>
          <w:sz w:val="24"/>
        </w:rPr>
        <w:t>七．附录</w:t>
      </w:r>
      <w:r>
        <w:rPr>
          <w:rFonts w:hint="eastAsia"/>
          <w:sz w:val="24"/>
        </w:rPr>
        <w:t xml:space="preserve">1:  </w:t>
      </w:r>
      <w:r>
        <w:rPr>
          <w:rFonts w:hint="eastAsia"/>
          <w:sz w:val="24"/>
        </w:rPr>
        <w:t>庆龙牌</w:t>
      </w:r>
      <w:r>
        <w:rPr>
          <w:rFonts w:hint="eastAsia"/>
          <w:sz w:val="24"/>
        </w:rPr>
        <w:t>QLCD-I</w:t>
      </w:r>
      <w:r>
        <w:rPr>
          <w:rFonts w:hint="eastAsia"/>
          <w:sz w:val="24"/>
        </w:rPr>
        <w:t>车式半自动打标机</w:t>
      </w:r>
      <w:bookmarkStart w:id="0" w:name="_GoBack"/>
      <w:bookmarkEnd w:id="0"/>
      <w:r>
        <w:rPr>
          <w:rFonts w:hint="eastAsia"/>
          <w:sz w:val="24"/>
        </w:rPr>
        <w:t>电器接线图</w:t>
      </w:r>
      <w:r>
        <w:rPr>
          <w:sz w:val="24"/>
        </w:rPr>
        <w:t>……………………</w:t>
      </w:r>
      <w:r w:rsidR="0072504F">
        <w:rPr>
          <w:rFonts w:ascii="宋体" w:hAnsi="宋体" w:cs="宋体" w:hint="eastAsia"/>
          <w:sz w:val="24"/>
        </w:rPr>
        <w:fldChar w:fldCharType="begin"/>
      </w:r>
      <w:r>
        <w:rPr>
          <w:rFonts w:ascii="宋体" w:hAnsi="宋体" w:cs="宋体" w:hint="eastAsia"/>
          <w:sz w:val="24"/>
        </w:rPr>
        <w:instrText xml:space="preserve"> PAGEREF _Toc335509456 \h </w:instrText>
      </w:r>
      <w:r w:rsidR="0072504F">
        <w:rPr>
          <w:rFonts w:ascii="宋体" w:hAnsi="宋体" w:cs="宋体" w:hint="eastAsia"/>
          <w:sz w:val="24"/>
        </w:rPr>
      </w:r>
      <w:r w:rsidR="0072504F">
        <w:rPr>
          <w:rFonts w:ascii="宋体" w:hAnsi="宋体" w:cs="宋体" w:hint="eastAsia"/>
          <w:sz w:val="24"/>
        </w:rPr>
        <w:fldChar w:fldCharType="separate"/>
      </w:r>
      <w:r>
        <w:rPr>
          <w:rFonts w:ascii="宋体" w:hAnsi="宋体" w:cs="宋体" w:hint="eastAsia"/>
          <w:sz w:val="24"/>
        </w:rPr>
        <w:t>2</w:t>
      </w:r>
      <w:r>
        <w:rPr>
          <w:rFonts w:ascii="宋体" w:hAnsi="宋体" w:cs="宋体" w:hint="eastAsia"/>
          <w:sz w:val="24"/>
        </w:rPr>
        <w:t>5</w:t>
      </w:r>
      <w:r w:rsidR="0072504F">
        <w:rPr>
          <w:rFonts w:ascii="宋体" w:hAnsi="宋体" w:cs="宋体" w:hint="eastAsia"/>
          <w:sz w:val="24"/>
        </w:rPr>
        <w:fldChar w:fldCharType="end"/>
      </w:r>
    </w:p>
    <w:p w:rsidR="0072504F" w:rsidRDefault="0072504F">
      <w:pPr>
        <w:rPr>
          <w:sz w:val="24"/>
        </w:rPr>
      </w:pPr>
    </w:p>
    <w:p w:rsidR="0072504F" w:rsidRDefault="0072504F">
      <w:pPr>
        <w:rPr>
          <w:sz w:val="24"/>
        </w:rPr>
      </w:pPr>
    </w:p>
    <w:p w:rsidR="0072504F" w:rsidRDefault="0072504F">
      <w:pPr>
        <w:rPr>
          <w:rFonts w:ascii="黑体" w:eastAsia="黑体" w:hAnsi="宋体"/>
          <w:b/>
          <w:sz w:val="28"/>
          <w:szCs w:val="28"/>
        </w:rPr>
      </w:pPr>
      <w:r>
        <w:rPr>
          <w:rFonts w:ascii="宋体" w:hAnsi="宋体"/>
          <w:sz w:val="24"/>
        </w:rPr>
        <w:fldChar w:fldCharType="end"/>
      </w:r>
      <w:r w:rsidR="00A60586">
        <w:rPr>
          <w:rFonts w:ascii="宋体" w:hAnsi="宋体"/>
        </w:rPr>
        <w:br w:type="page"/>
      </w:r>
      <w:r w:rsidR="00A60586">
        <w:rPr>
          <w:rFonts w:hint="eastAsia"/>
        </w:rPr>
        <w:lastRenderedPageBreak/>
        <w:t>一．</w:t>
      </w:r>
      <w:r w:rsidR="00A60586">
        <w:rPr>
          <w:rFonts w:ascii="黑体" w:eastAsia="黑体" w:hint="eastAsia"/>
          <w:sz w:val="32"/>
          <w:szCs w:val="32"/>
        </w:rPr>
        <w:t>简介</w:t>
      </w:r>
    </w:p>
    <w:p w:rsidR="0072504F" w:rsidRDefault="00A60586">
      <w:pPr>
        <w:numPr>
          <w:ilvl w:val="0"/>
          <w:numId w:val="2"/>
        </w:numPr>
        <w:spacing w:line="440" w:lineRule="exact"/>
        <w:ind w:left="0" w:firstLineChars="200" w:firstLine="480"/>
        <w:outlineLvl w:val="1"/>
        <w:rPr>
          <w:rFonts w:ascii="黑体" w:eastAsia="黑体" w:hAnsi="宋体"/>
          <w:sz w:val="24"/>
        </w:rPr>
      </w:pPr>
      <w:bookmarkStart w:id="1" w:name="_Toc335509420"/>
      <w:r>
        <w:rPr>
          <w:rFonts w:ascii="黑体" w:eastAsia="黑体" w:hAnsi="宋体" w:hint="eastAsia"/>
          <w:sz w:val="24"/>
        </w:rPr>
        <w:t>产品概述</w:t>
      </w:r>
      <w:bookmarkEnd w:id="1"/>
    </w:p>
    <w:p w:rsidR="0072504F" w:rsidRDefault="00A60586">
      <w:pPr>
        <w:spacing w:line="440" w:lineRule="exact"/>
        <w:ind w:firstLineChars="200" w:firstLine="480"/>
        <w:rPr>
          <w:sz w:val="24"/>
        </w:rPr>
      </w:pPr>
      <w:r>
        <w:rPr>
          <w:rFonts w:hint="eastAsia"/>
          <w:sz w:val="24"/>
        </w:rPr>
        <w:t>庆龙牌</w:t>
      </w:r>
      <w:r>
        <w:rPr>
          <w:rFonts w:hint="eastAsia"/>
          <w:sz w:val="24"/>
        </w:rPr>
        <w:t xml:space="preserve"> QLC</w:t>
      </w:r>
      <w:r>
        <w:rPr>
          <w:rFonts w:hint="eastAsia"/>
          <w:sz w:val="24"/>
        </w:rPr>
        <w:t>D</w:t>
      </w:r>
      <w:r>
        <w:rPr>
          <w:rFonts w:hint="eastAsia"/>
          <w:sz w:val="24"/>
        </w:rPr>
        <w:t>-</w:t>
      </w:r>
      <w:r>
        <w:rPr>
          <w:rFonts w:hint="eastAsia"/>
          <w:sz w:val="24"/>
        </w:rPr>
        <w:t>I</w:t>
      </w:r>
      <w:r>
        <w:rPr>
          <w:rFonts w:hint="eastAsia"/>
          <w:sz w:val="24"/>
        </w:rPr>
        <w:t xml:space="preserve"> </w:t>
      </w:r>
      <w:r>
        <w:rPr>
          <w:rFonts w:hint="eastAsia"/>
          <w:sz w:val="24"/>
        </w:rPr>
        <w:t>型</w:t>
      </w:r>
      <w:r>
        <w:rPr>
          <w:rFonts w:hint="eastAsia"/>
          <w:sz w:val="24"/>
        </w:rPr>
        <w:t>PLC</w:t>
      </w:r>
      <w:r>
        <w:rPr>
          <w:rFonts w:hint="eastAsia"/>
          <w:sz w:val="24"/>
        </w:rPr>
        <w:t>微电脑控制车式系列打标机是我公司专门为产品种类变化大，产品需要打标的企业研制的。该庆龙牌</w:t>
      </w:r>
      <w:r>
        <w:rPr>
          <w:rFonts w:hint="eastAsia"/>
          <w:sz w:val="24"/>
        </w:rPr>
        <w:t xml:space="preserve"> QLC</w:t>
      </w:r>
      <w:r>
        <w:rPr>
          <w:rFonts w:hint="eastAsia"/>
          <w:sz w:val="24"/>
        </w:rPr>
        <w:t>D</w:t>
      </w:r>
      <w:r>
        <w:rPr>
          <w:rFonts w:hint="eastAsia"/>
          <w:sz w:val="24"/>
        </w:rPr>
        <w:t>-</w:t>
      </w:r>
      <w:r>
        <w:rPr>
          <w:rFonts w:hint="eastAsia"/>
          <w:sz w:val="24"/>
        </w:rPr>
        <w:t>I</w:t>
      </w:r>
      <w:r>
        <w:rPr>
          <w:rFonts w:hint="eastAsia"/>
          <w:sz w:val="24"/>
        </w:rPr>
        <w:t xml:space="preserve"> </w:t>
      </w:r>
      <w:r>
        <w:rPr>
          <w:rFonts w:hint="eastAsia"/>
          <w:sz w:val="24"/>
        </w:rPr>
        <w:t>型</w:t>
      </w:r>
      <w:r>
        <w:rPr>
          <w:rFonts w:hint="eastAsia"/>
          <w:sz w:val="24"/>
        </w:rPr>
        <w:t>PLC</w:t>
      </w:r>
      <w:r>
        <w:rPr>
          <w:rFonts w:hint="eastAsia"/>
          <w:sz w:val="24"/>
        </w:rPr>
        <w:t>微电脑控制车式系列打标机采用夹具方式，定位准确，标记清晰、稳定，系统可靠性高、操作简便、效率高，具有国内先进水平。使用庆龙牌</w:t>
      </w:r>
      <w:r>
        <w:rPr>
          <w:rFonts w:hint="eastAsia"/>
          <w:sz w:val="24"/>
        </w:rPr>
        <w:t xml:space="preserve"> QLC</w:t>
      </w:r>
      <w:r>
        <w:rPr>
          <w:rFonts w:hint="eastAsia"/>
          <w:sz w:val="24"/>
        </w:rPr>
        <w:t>D</w:t>
      </w:r>
      <w:r>
        <w:rPr>
          <w:rFonts w:hint="eastAsia"/>
          <w:sz w:val="24"/>
        </w:rPr>
        <w:t>-</w:t>
      </w:r>
      <w:r>
        <w:rPr>
          <w:rFonts w:hint="eastAsia"/>
          <w:sz w:val="24"/>
        </w:rPr>
        <w:t>I</w:t>
      </w:r>
      <w:r>
        <w:rPr>
          <w:rFonts w:hint="eastAsia"/>
          <w:sz w:val="24"/>
        </w:rPr>
        <w:t xml:space="preserve"> </w:t>
      </w:r>
      <w:r>
        <w:rPr>
          <w:rFonts w:hint="eastAsia"/>
          <w:sz w:val="24"/>
        </w:rPr>
        <w:t>型</w:t>
      </w:r>
      <w:r>
        <w:rPr>
          <w:rFonts w:hint="eastAsia"/>
          <w:sz w:val="24"/>
        </w:rPr>
        <w:t>PLC</w:t>
      </w:r>
      <w:r>
        <w:rPr>
          <w:rFonts w:hint="eastAsia"/>
          <w:sz w:val="24"/>
        </w:rPr>
        <w:t>微电脑控制车式系列打标机将为您的标记制作带来一场新的革命，它将大大降低标记制作成本、提升打标质量、提高工作效率、减少员工劳动强度，使企业的产品提高了档次，增强产品在市场上的竞争力。使用庆龙牌</w:t>
      </w:r>
      <w:r>
        <w:rPr>
          <w:rFonts w:hint="eastAsia"/>
          <w:sz w:val="24"/>
        </w:rPr>
        <w:t xml:space="preserve"> QLC</w:t>
      </w:r>
      <w:r>
        <w:rPr>
          <w:rFonts w:hint="eastAsia"/>
          <w:sz w:val="24"/>
        </w:rPr>
        <w:t>D</w:t>
      </w:r>
      <w:r>
        <w:rPr>
          <w:rFonts w:hint="eastAsia"/>
          <w:sz w:val="24"/>
        </w:rPr>
        <w:t>-</w:t>
      </w:r>
      <w:r>
        <w:rPr>
          <w:rFonts w:hint="eastAsia"/>
          <w:sz w:val="24"/>
        </w:rPr>
        <w:t>I</w:t>
      </w:r>
      <w:r>
        <w:rPr>
          <w:rFonts w:hint="eastAsia"/>
          <w:sz w:val="24"/>
        </w:rPr>
        <w:t xml:space="preserve"> </w:t>
      </w:r>
      <w:r>
        <w:rPr>
          <w:rFonts w:hint="eastAsia"/>
          <w:sz w:val="24"/>
        </w:rPr>
        <w:t>型</w:t>
      </w:r>
      <w:r>
        <w:rPr>
          <w:rFonts w:hint="eastAsia"/>
          <w:sz w:val="24"/>
        </w:rPr>
        <w:t>PLC</w:t>
      </w:r>
      <w:r>
        <w:rPr>
          <w:rFonts w:hint="eastAsia"/>
          <w:sz w:val="24"/>
        </w:rPr>
        <w:t>微电脑控制车式系列打标机将为您的企业带来勃勃生机。</w:t>
      </w:r>
    </w:p>
    <w:p w:rsidR="0072504F" w:rsidRDefault="0072504F">
      <w:pPr>
        <w:spacing w:line="440" w:lineRule="exact"/>
        <w:ind w:firstLineChars="200" w:firstLine="482"/>
        <w:rPr>
          <w:rFonts w:ascii="黑体" w:eastAsia="黑体" w:hAnsi="宋体"/>
          <w:b/>
          <w:sz w:val="24"/>
        </w:rPr>
      </w:pPr>
    </w:p>
    <w:p w:rsidR="0072504F" w:rsidRDefault="00A60586">
      <w:pPr>
        <w:numPr>
          <w:ilvl w:val="0"/>
          <w:numId w:val="2"/>
        </w:numPr>
        <w:spacing w:line="440" w:lineRule="exact"/>
        <w:ind w:left="0" w:firstLineChars="200" w:firstLine="480"/>
        <w:outlineLvl w:val="1"/>
        <w:rPr>
          <w:rFonts w:ascii="黑体" w:eastAsia="黑体" w:hAnsi="宋体"/>
          <w:sz w:val="24"/>
        </w:rPr>
      </w:pPr>
      <w:bookmarkStart w:id="2" w:name="_Toc335509421"/>
      <w:r>
        <w:rPr>
          <w:rFonts w:ascii="黑体" w:eastAsia="黑体" w:hAnsi="宋体" w:hint="eastAsia"/>
          <w:sz w:val="24"/>
        </w:rPr>
        <w:t>技术指标</w:t>
      </w:r>
      <w:bookmarkEnd w:id="2"/>
    </w:p>
    <w:p w:rsidR="0072504F" w:rsidRDefault="00A60586">
      <w:pPr>
        <w:spacing w:line="440" w:lineRule="exact"/>
        <w:jc w:val="left"/>
        <w:rPr>
          <w:rFonts w:ascii="黑体" w:eastAsia="黑体"/>
          <w:sz w:val="24"/>
        </w:rPr>
      </w:pPr>
      <w:r>
        <w:rPr>
          <w:rFonts w:hint="eastAsia"/>
          <w:sz w:val="24"/>
        </w:rPr>
        <w:t>QLC</w:t>
      </w:r>
      <w:r>
        <w:rPr>
          <w:rFonts w:hint="eastAsia"/>
          <w:sz w:val="24"/>
        </w:rPr>
        <w:t>D</w:t>
      </w:r>
      <w:r>
        <w:rPr>
          <w:rFonts w:hint="eastAsia"/>
          <w:sz w:val="24"/>
        </w:rPr>
        <w:t>-</w:t>
      </w:r>
      <w:r>
        <w:rPr>
          <w:rFonts w:hint="eastAsia"/>
          <w:sz w:val="24"/>
        </w:rPr>
        <w:t>I</w:t>
      </w:r>
      <w:r>
        <w:rPr>
          <w:rFonts w:ascii="宋体" w:hAnsi="宋体" w:hint="eastAsia"/>
          <w:sz w:val="24"/>
        </w:rPr>
        <w:t>技术指标</w:t>
      </w:r>
      <w:r>
        <w:rPr>
          <w:rFonts w:ascii="黑体" w:eastAsia="黑体" w:hint="eastAsia"/>
          <w:sz w:val="24"/>
        </w:rPr>
        <w:t>：</w:t>
      </w:r>
    </w:p>
    <w:p w:rsidR="0072504F" w:rsidRDefault="00A60586">
      <w:pPr>
        <w:spacing w:line="440" w:lineRule="exact"/>
        <w:ind w:firstLineChars="150" w:firstLine="360"/>
        <w:rPr>
          <w:sz w:val="24"/>
        </w:rPr>
      </w:pPr>
      <w:r>
        <w:rPr>
          <w:rFonts w:hint="eastAsia"/>
          <w:sz w:val="24"/>
        </w:rPr>
        <w:t>松下</w:t>
      </w:r>
      <w:r>
        <w:rPr>
          <w:rFonts w:hint="eastAsia"/>
          <w:sz w:val="24"/>
        </w:rPr>
        <w:t xml:space="preserve">PLC FP </w:t>
      </w:r>
      <w:r>
        <w:rPr>
          <w:rFonts w:hint="eastAsia"/>
          <w:sz w:val="24"/>
        </w:rPr>
        <w:t>14</w:t>
      </w:r>
      <w:r>
        <w:rPr>
          <w:rFonts w:hint="eastAsia"/>
          <w:sz w:val="24"/>
        </w:rPr>
        <w:t>点</w:t>
      </w:r>
      <w:r>
        <w:rPr>
          <w:rFonts w:hint="eastAsia"/>
          <w:sz w:val="24"/>
        </w:rPr>
        <w:t xml:space="preserve"> </w:t>
      </w:r>
      <w:r>
        <w:rPr>
          <w:rFonts w:hint="eastAsia"/>
          <w:sz w:val="24"/>
        </w:rPr>
        <w:t>微电脑控制</w:t>
      </w:r>
      <w:r>
        <w:rPr>
          <w:rFonts w:hint="eastAsia"/>
          <w:sz w:val="24"/>
        </w:rPr>
        <w:t xml:space="preserve">                    1</w:t>
      </w:r>
      <w:r>
        <w:rPr>
          <w:rFonts w:hint="eastAsia"/>
          <w:sz w:val="24"/>
        </w:rPr>
        <w:t>4</w:t>
      </w:r>
      <w:r>
        <w:rPr>
          <w:rFonts w:hint="eastAsia"/>
          <w:sz w:val="24"/>
        </w:rPr>
        <w:t>位</w:t>
      </w:r>
    </w:p>
    <w:p w:rsidR="0072504F" w:rsidRDefault="00A60586">
      <w:pPr>
        <w:spacing w:line="440" w:lineRule="exact"/>
        <w:ind w:firstLineChars="150" w:firstLine="360"/>
        <w:rPr>
          <w:sz w:val="24"/>
        </w:rPr>
      </w:pPr>
      <w:r>
        <w:rPr>
          <w:rFonts w:hint="eastAsia"/>
          <w:sz w:val="24"/>
        </w:rPr>
        <w:t>昆仑通泰</w:t>
      </w:r>
      <w:r>
        <w:rPr>
          <w:rFonts w:hint="eastAsia"/>
          <w:sz w:val="24"/>
        </w:rPr>
        <w:t xml:space="preserve">TCP7062K </w:t>
      </w:r>
      <w:r>
        <w:rPr>
          <w:rFonts w:hint="eastAsia"/>
          <w:sz w:val="24"/>
        </w:rPr>
        <w:t>型彩色触摸屏</w:t>
      </w:r>
      <w:r>
        <w:rPr>
          <w:rFonts w:hint="eastAsia"/>
          <w:sz w:val="24"/>
        </w:rPr>
        <w:t xml:space="preserve">           7</w:t>
      </w:r>
      <w:r>
        <w:rPr>
          <w:rFonts w:ascii="宋体" w:hAnsi="宋体" w:hint="eastAsia"/>
          <w:sz w:val="24"/>
        </w:rPr>
        <w:t>〞</w:t>
      </w:r>
      <w:r>
        <w:rPr>
          <w:rFonts w:hint="eastAsia"/>
          <w:sz w:val="24"/>
        </w:rPr>
        <w:t xml:space="preserve"> 65536</w:t>
      </w:r>
      <w:r>
        <w:rPr>
          <w:rFonts w:hint="eastAsia"/>
          <w:sz w:val="24"/>
        </w:rPr>
        <w:t>色</w:t>
      </w:r>
    </w:p>
    <w:p w:rsidR="0072504F" w:rsidRDefault="00A60586">
      <w:pPr>
        <w:spacing w:line="440" w:lineRule="exact"/>
        <w:ind w:firstLineChars="150" w:firstLine="360"/>
        <w:rPr>
          <w:sz w:val="24"/>
        </w:rPr>
      </w:pPr>
      <w:r>
        <w:rPr>
          <w:rFonts w:hint="eastAsia"/>
          <w:sz w:val="24"/>
        </w:rPr>
        <w:t>电源电压：</w:t>
      </w:r>
      <w:r>
        <w:rPr>
          <w:rFonts w:hint="eastAsia"/>
          <w:sz w:val="24"/>
        </w:rPr>
        <w:t xml:space="preserve">             </w:t>
      </w:r>
      <w:r>
        <w:rPr>
          <w:rFonts w:hint="eastAsia"/>
          <w:sz w:val="24"/>
        </w:rPr>
        <w:t xml:space="preserve">                    </w:t>
      </w:r>
      <w:r>
        <w:rPr>
          <w:rFonts w:hint="eastAsia"/>
          <w:sz w:val="24"/>
        </w:rPr>
        <w:t>交流</w:t>
      </w:r>
      <w:r>
        <w:rPr>
          <w:rFonts w:hint="eastAsia"/>
          <w:sz w:val="24"/>
        </w:rPr>
        <w:t>220</w:t>
      </w:r>
      <w:r>
        <w:rPr>
          <w:rFonts w:hint="eastAsia"/>
          <w:sz w:val="24"/>
        </w:rPr>
        <w:t>伏</w:t>
      </w:r>
    </w:p>
    <w:p w:rsidR="0072504F" w:rsidRDefault="00A60586">
      <w:pPr>
        <w:spacing w:line="440" w:lineRule="exact"/>
        <w:ind w:firstLineChars="150" w:firstLine="360"/>
        <w:rPr>
          <w:sz w:val="24"/>
        </w:rPr>
      </w:pPr>
      <w:r>
        <w:rPr>
          <w:rFonts w:hint="eastAsia"/>
          <w:sz w:val="24"/>
        </w:rPr>
        <w:t>主机总功率约：</w:t>
      </w:r>
      <w:r>
        <w:rPr>
          <w:rFonts w:hint="eastAsia"/>
          <w:sz w:val="24"/>
        </w:rPr>
        <w:t xml:space="preserve">                                700</w:t>
      </w:r>
      <w:r>
        <w:rPr>
          <w:rFonts w:hint="eastAsia"/>
          <w:sz w:val="24"/>
        </w:rPr>
        <w:t>瓦</w:t>
      </w:r>
    </w:p>
    <w:p w:rsidR="0072504F" w:rsidRDefault="00A60586">
      <w:pPr>
        <w:spacing w:line="440" w:lineRule="exact"/>
        <w:ind w:firstLineChars="150" w:firstLine="360"/>
        <w:rPr>
          <w:sz w:val="24"/>
        </w:rPr>
      </w:pPr>
      <w:r>
        <w:rPr>
          <w:rFonts w:hint="eastAsia"/>
          <w:sz w:val="24"/>
        </w:rPr>
        <w:t>最大打标输出功率（双功率输出）：</w:t>
      </w:r>
      <w:r>
        <w:rPr>
          <w:rFonts w:hint="eastAsia"/>
          <w:sz w:val="24"/>
        </w:rPr>
        <w:t xml:space="preserve">               630</w:t>
      </w:r>
      <w:r>
        <w:rPr>
          <w:rFonts w:hint="eastAsia"/>
          <w:sz w:val="24"/>
        </w:rPr>
        <w:t>瓦</w:t>
      </w:r>
    </w:p>
    <w:p w:rsidR="0072504F" w:rsidRDefault="00A60586">
      <w:pPr>
        <w:spacing w:line="440" w:lineRule="exact"/>
        <w:ind w:firstLineChars="150" w:firstLine="360"/>
        <w:rPr>
          <w:sz w:val="24"/>
        </w:rPr>
      </w:pPr>
      <w:r>
        <w:rPr>
          <w:rFonts w:hint="eastAsia"/>
          <w:sz w:val="24"/>
        </w:rPr>
        <w:t>最大打标输出电流：</w:t>
      </w:r>
      <w:r>
        <w:rPr>
          <w:rFonts w:hint="eastAsia"/>
          <w:sz w:val="24"/>
        </w:rPr>
        <w:t xml:space="preserve">                           21</w:t>
      </w:r>
      <w:r>
        <w:rPr>
          <w:rFonts w:hint="eastAsia"/>
          <w:sz w:val="24"/>
        </w:rPr>
        <w:t>安培</w:t>
      </w:r>
    </w:p>
    <w:p w:rsidR="0072504F" w:rsidRDefault="00A60586">
      <w:pPr>
        <w:spacing w:line="440" w:lineRule="exact"/>
        <w:ind w:firstLineChars="150" w:firstLine="360"/>
        <w:rPr>
          <w:sz w:val="24"/>
        </w:rPr>
      </w:pPr>
      <w:r>
        <w:rPr>
          <w:rFonts w:hint="eastAsia"/>
          <w:sz w:val="24"/>
        </w:rPr>
        <w:t>交流打标电压：</w:t>
      </w:r>
      <w:r>
        <w:rPr>
          <w:rFonts w:hint="eastAsia"/>
          <w:sz w:val="24"/>
        </w:rPr>
        <w:t xml:space="preserve">                               0</w:t>
      </w:r>
      <w:r>
        <w:rPr>
          <w:rFonts w:hint="eastAsia"/>
          <w:sz w:val="24"/>
        </w:rPr>
        <w:t>－</w:t>
      </w:r>
      <w:r>
        <w:rPr>
          <w:rFonts w:hint="eastAsia"/>
          <w:sz w:val="24"/>
        </w:rPr>
        <w:t>25</w:t>
      </w:r>
      <w:r>
        <w:rPr>
          <w:rFonts w:hint="eastAsia"/>
          <w:sz w:val="24"/>
        </w:rPr>
        <w:t>伏</w:t>
      </w:r>
    </w:p>
    <w:p w:rsidR="0072504F" w:rsidRDefault="00A60586">
      <w:pPr>
        <w:spacing w:line="440" w:lineRule="exact"/>
        <w:ind w:firstLineChars="150" w:firstLine="360"/>
        <w:rPr>
          <w:sz w:val="24"/>
        </w:rPr>
      </w:pPr>
      <w:r>
        <w:rPr>
          <w:rFonts w:hint="eastAsia"/>
          <w:sz w:val="24"/>
        </w:rPr>
        <w:t>主机静态功耗：</w:t>
      </w:r>
      <w:r>
        <w:rPr>
          <w:rFonts w:hint="eastAsia"/>
          <w:sz w:val="24"/>
        </w:rPr>
        <w:t xml:space="preserve">                             </w:t>
      </w:r>
      <w:r>
        <w:rPr>
          <w:rFonts w:hint="eastAsia"/>
          <w:sz w:val="24"/>
        </w:rPr>
        <w:t>小于</w:t>
      </w:r>
      <w:r>
        <w:rPr>
          <w:rFonts w:hint="eastAsia"/>
          <w:sz w:val="24"/>
        </w:rPr>
        <w:t>35</w:t>
      </w:r>
      <w:r>
        <w:rPr>
          <w:rFonts w:hint="eastAsia"/>
          <w:sz w:val="24"/>
        </w:rPr>
        <w:t>瓦</w:t>
      </w:r>
    </w:p>
    <w:p w:rsidR="0072504F" w:rsidRDefault="00A60586">
      <w:pPr>
        <w:spacing w:line="440" w:lineRule="exact"/>
        <w:ind w:firstLineChars="150" w:firstLine="360"/>
        <w:rPr>
          <w:sz w:val="24"/>
        </w:rPr>
      </w:pPr>
      <w:r>
        <w:rPr>
          <w:rFonts w:hint="eastAsia"/>
          <w:sz w:val="24"/>
        </w:rPr>
        <w:t>打标定时范围：</w:t>
      </w:r>
      <w:r>
        <w:rPr>
          <w:rFonts w:hint="eastAsia"/>
          <w:sz w:val="24"/>
        </w:rPr>
        <w:t xml:space="preserve">               </w:t>
      </w:r>
      <w:r>
        <w:rPr>
          <w:rFonts w:hint="eastAsia"/>
          <w:sz w:val="24"/>
        </w:rPr>
        <w:t xml:space="preserve">               0.1</w:t>
      </w:r>
      <w:r>
        <w:rPr>
          <w:rFonts w:hint="eastAsia"/>
          <w:sz w:val="24"/>
        </w:rPr>
        <w:t>－</w:t>
      </w:r>
      <w:r>
        <w:rPr>
          <w:rFonts w:hint="eastAsia"/>
          <w:sz w:val="24"/>
        </w:rPr>
        <w:t>5</w:t>
      </w:r>
      <w:r>
        <w:rPr>
          <w:rFonts w:hint="eastAsia"/>
          <w:sz w:val="24"/>
        </w:rPr>
        <w:t>秒</w:t>
      </w:r>
    </w:p>
    <w:p w:rsidR="0072504F" w:rsidRDefault="00A60586">
      <w:pPr>
        <w:spacing w:line="440" w:lineRule="exact"/>
        <w:ind w:firstLineChars="150" w:firstLine="360"/>
        <w:rPr>
          <w:sz w:val="24"/>
        </w:rPr>
      </w:pPr>
      <w:r>
        <w:rPr>
          <w:rFonts w:hint="eastAsia"/>
          <w:sz w:val="24"/>
        </w:rPr>
        <w:t>打标计数范围：</w:t>
      </w:r>
      <w:r>
        <w:rPr>
          <w:rFonts w:hint="eastAsia"/>
          <w:sz w:val="24"/>
        </w:rPr>
        <w:t xml:space="preserve">                             1</w:t>
      </w:r>
      <w:r>
        <w:rPr>
          <w:rFonts w:hint="eastAsia"/>
          <w:sz w:val="24"/>
        </w:rPr>
        <w:t>－</w:t>
      </w:r>
      <w:r>
        <w:rPr>
          <w:rFonts w:hint="eastAsia"/>
          <w:sz w:val="24"/>
        </w:rPr>
        <w:t>200000</w:t>
      </w:r>
    </w:p>
    <w:p w:rsidR="0072504F" w:rsidRDefault="00A60586">
      <w:pPr>
        <w:spacing w:line="440" w:lineRule="exact"/>
        <w:ind w:firstLineChars="150" w:firstLine="360"/>
        <w:rPr>
          <w:sz w:val="24"/>
        </w:rPr>
      </w:pPr>
      <w:r>
        <w:rPr>
          <w:rFonts w:hint="eastAsia"/>
          <w:sz w:val="24"/>
        </w:rPr>
        <w:t>模版计数范围：</w:t>
      </w:r>
      <w:r>
        <w:rPr>
          <w:rFonts w:hint="eastAsia"/>
          <w:sz w:val="24"/>
        </w:rPr>
        <w:t xml:space="preserve">                              1</w:t>
      </w:r>
      <w:r>
        <w:rPr>
          <w:rFonts w:hint="eastAsia"/>
          <w:sz w:val="24"/>
        </w:rPr>
        <w:t>－</w:t>
      </w:r>
      <w:r>
        <w:rPr>
          <w:rFonts w:hint="eastAsia"/>
          <w:sz w:val="24"/>
        </w:rPr>
        <w:t>30000</w:t>
      </w:r>
    </w:p>
    <w:p w:rsidR="0072504F" w:rsidRDefault="00A60586">
      <w:pPr>
        <w:spacing w:line="440" w:lineRule="exact"/>
        <w:ind w:firstLineChars="150" w:firstLine="360"/>
        <w:rPr>
          <w:sz w:val="24"/>
        </w:rPr>
      </w:pPr>
      <w:r>
        <w:rPr>
          <w:rFonts w:hint="eastAsia"/>
          <w:sz w:val="24"/>
        </w:rPr>
        <w:t>供液计数范围：</w:t>
      </w:r>
      <w:r>
        <w:rPr>
          <w:rFonts w:hint="eastAsia"/>
          <w:sz w:val="24"/>
        </w:rPr>
        <w:t xml:space="preserve">                              1-100000</w:t>
      </w:r>
    </w:p>
    <w:p w:rsidR="0072504F" w:rsidRDefault="00A60586">
      <w:pPr>
        <w:spacing w:line="440" w:lineRule="exact"/>
        <w:ind w:firstLineChars="150" w:firstLine="360"/>
        <w:rPr>
          <w:sz w:val="24"/>
        </w:rPr>
      </w:pPr>
      <w:r>
        <w:rPr>
          <w:rFonts w:hint="eastAsia"/>
          <w:sz w:val="24"/>
        </w:rPr>
        <w:t>标记水供应方式：</w:t>
      </w:r>
      <w:r>
        <w:rPr>
          <w:rFonts w:hint="eastAsia"/>
          <w:sz w:val="24"/>
        </w:rPr>
        <w:t xml:space="preserve">                        </w:t>
      </w:r>
      <w:r>
        <w:rPr>
          <w:rFonts w:hint="eastAsia"/>
          <w:sz w:val="24"/>
        </w:rPr>
        <w:t>全自动注吸液</w:t>
      </w:r>
    </w:p>
    <w:p w:rsidR="0072504F" w:rsidRDefault="00A60586">
      <w:pPr>
        <w:spacing w:line="440" w:lineRule="exact"/>
        <w:ind w:firstLineChars="150" w:firstLine="360"/>
        <w:rPr>
          <w:sz w:val="24"/>
        </w:rPr>
      </w:pPr>
      <w:r>
        <w:rPr>
          <w:rFonts w:hint="eastAsia"/>
          <w:sz w:val="24"/>
        </w:rPr>
        <w:t>气源压力要求：</w:t>
      </w:r>
      <w:r>
        <w:rPr>
          <w:rFonts w:hint="eastAsia"/>
          <w:sz w:val="24"/>
        </w:rPr>
        <w:t xml:space="preserve">                             0.2</w:t>
      </w:r>
      <w:r>
        <w:rPr>
          <w:rFonts w:hint="eastAsia"/>
          <w:sz w:val="24"/>
        </w:rPr>
        <w:t>－</w:t>
      </w:r>
      <w:r>
        <w:rPr>
          <w:rFonts w:hint="eastAsia"/>
          <w:sz w:val="24"/>
        </w:rPr>
        <w:t>1Mpa</w:t>
      </w:r>
    </w:p>
    <w:p w:rsidR="0072504F" w:rsidRDefault="0072504F">
      <w:pPr>
        <w:spacing w:line="440" w:lineRule="exact"/>
        <w:ind w:firstLineChars="150" w:firstLine="360"/>
        <w:rPr>
          <w:sz w:val="24"/>
        </w:rPr>
      </w:pPr>
    </w:p>
    <w:p w:rsidR="0072504F" w:rsidRDefault="0072504F">
      <w:pPr>
        <w:spacing w:line="440" w:lineRule="exact"/>
        <w:ind w:firstLineChars="150" w:firstLine="360"/>
        <w:rPr>
          <w:sz w:val="24"/>
        </w:rPr>
      </w:pPr>
    </w:p>
    <w:p w:rsidR="0072504F" w:rsidRDefault="0072504F">
      <w:pPr>
        <w:spacing w:line="440" w:lineRule="exact"/>
        <w:ind w:firstLineChars="150" w:firstLine="360"/>
        <w:rPr>
          <w:sz w:val="24"/>
        </w:rPr>
      </w:pPr>
    </w:p>
    <w:p w:rsidR="0072504F" w:rsidRDefault="00A60586">
      <w:pPr>
        <w:numPr>
          <w:ilvl w:val="0"/>
          <w:numId w:val="2"/>
        </w:numPr>
        <w:spacing w:line="440" w:lineRule="exact"/>
        <w:ind w:left="0" w:firstLineChars="200" w:firstLine="480"/>
        <w:outlineLvl w:val="1"/>
        <w:rPr>
          <w:rFonts w:ascii="黑体" w:eastAsia="黑体" w:hAnsi="宋体"/>
          <w:sz w:val="24"/>
        </w:rPr>
      </w:pPr>
      <w:bookmarkStart w:id="3" w:name="_Toc335509422"/>
      <w:r>
        <w:rPr>
          <w:rFonts w:ascii="黑体" w:eastAsia="黑体" w:hAnsi="宋体" w:hint="eastAsia"/>
          <w:sz w:val="24"/>
        </w:rPr>
        <w:lastRenderedPageBreak/>
        <w:t>功能介绍</w:t>
      </w:r>
      <w:bookmarkEnd w:id="3"/>
    </w:p>
    <w:p w:rsidR="0072504F" w:rsidRDefault="00A60586">
      <w:pPr>
        <w:numPr>
          <w:ilvl w:val="0"/>
          <w:numId w:val="3"/>
        </w:numPr>
        <w:spacing w:line="420" w:lineRule="exact"/>
        <w:ind w:left="17" w:firstLine="215"/>
        <w:rPr>
          <w:rFonts w:ascii="宋体" w:hAnsi="宋体"/>
          <w:sz w:val="24"/>
        </w:rPr>
      </w:pPr>
      <w:r>
        <w:rPr>
          <w:rFonts w:hint="eastAsia"/>
          <w:sz w:val="24"/>
        </w:rPr>
        <w:t>松下</w:t>
      </w:r>
      <w:r>
        <w:rPr>
          <w:rFonts w:hint="eastAsia"/>
          <w:sz w:val="24"/>
        </w:rPr>
        <w:t xml:space="preserve">PLC </w:t>
      </w:r>
      <w:r>
        <w:rPr>
          <w:rFonts w:hint="eastAsia"/>
          <w:sz w:val="24"/>
        </w:rPr>
        <w:t xml:space="preserve">FP </w:t>
      </w:r>
      <w:r>
        <w:rPr>
          <w:rFonts w:hint="eastAsia"/>
          <w:sz w:val="24"/>
        </w:rPr>
        <w:t>14</w:t>
      </w:r>
      <w:r>
        <w:rPr>
          <w:rFonts w:hint="eastAsia"/>
          <w:sz w:val="24"/>
        </w:rPr>
        <w:t>点</w:t>
      </w:r>
      <w:r>
        <w:rPr>
          <w:rFonts w:hint="eastAsia"/>
          <w:sz w:val="24"/>
        </w:rPr>
        <w:t xml:space="preserve"> </w:t>
      </w:r>
      <w:r>
        <w:rPr>
          <w:rFonts w:hint="eastAsia"/>
          <w:sz w:val="24"/>
        </w:rPr>
        <w:t>微电脑</w:t>
      </w:r>
      <w:r>
        <w:rPr>
          <w:rFonts w:ascii="宋体" w:hAnsi="宋体" w:hint="eastAsia"/>
          <w:sz w:val="24"/>
        </w:rPr>
        <w:t>可编程程序逻辑控制器，集成度高，故障率低；打标各过程控制精度高，打标和时间控制精确到毫秒级；</w:t>
      </w:r>
    </w:p>
    <w:p w:rsidR="0072504F" w:rsidRDefault="00A60586">
      <w:pPr>
        <w:numPr>
          <w:ilvl w:val="0"/>
          <w:numId w:val="3"/>
        </w:numPr>
        <w:spacing w:line="420" w:lineRule="exact"/>
        <w:ind w:left="17" w:firstLine="215"/>
        <w:rPr>
          <w:rFonts w:ascii="宋体" w:hAnsi="宋体"/>
          <w:sz w:val="24"/>
        </w:rPr>
      </w:pPr>
      <w:r>
        <w:rPr>
          <w:rFonts w:hint="eastAsia"/>
          <w:sz w:val="24"/>
        </w:rPr>
        <w:t>采用触摸屏方式人机对话</w:t>
      </w:r>
      <w:r>
        <w:rPr>
          <w:rFonts w:ascii="宋体" w:hAnsi="宋体" w:hint="eastAsia"/>
          <w:sz w:val="24"/>
        </w:rPr>
        <w:t>，一目了然，使用方便；</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采用步进电机控制的电动打标头进行打标，具有高度根据</w:t>
      </w:r>
      <w:r>
        <w:rPr>
          <w:rFonts w:ascii="宋体" w:hAnsi="宋体" w:hint="eastAsia"/>
          <w:sz w:val="24"/>
        </w:rPr>
        <w:t>工件</w:t>
      </w:r>
      <w:r>
        <w:rPr>
          <w:rFonts w:ascii="宋体" w:hAnsi="宋体" w:hint="eastAsia"/>
          <w:sz w:val="24"/>
        </w:rPr>
        <w:t>自动设定的功能，其精度达到</w:t>
      </w:r>
      <w:r>
        <w:rPr>
          <w:rFonts w:ascii="宋体" w:hAnsi="宋体" w:hint="eastAsia"/>
          <w:sz w:val="24"/>
        </w:rPr>
        <w:t>0.005mm</w:t>
      </w:r>
      <w:r>
        <w:rPr>
          <w:rFonts w:ascii="宋体" w:hAnsi="宋体" w:hint="eastAsia"/>
          <w:sz w:val="24"/>
        </w:rPr>
        <w:t>，解决了人工调节费时费力不准确的问题；</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全自动注吸液，供液智能化，不需要人工干预；</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吸液过滤后返回储液瓶节省标记水，台面不流液；</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储液瓶缺液自动报警；</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打标计数，为工人打标计件做参考；</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模版印次计数，为更换模版提供参考；</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供液计数，为掌握储液瓶的用量提供依据；</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一键恢复打标出厂参数；</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一键存储自定义参数；</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一键恢复自定义参数；</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打标电流过流保护（超过约</w:t>
      </w:r>
      <w:r>
        <w:rPr>
          <w:rFonts w:ascii="宋体" w:hAnsi="宋体" w:hint="eastAsia"/>
          <w:sz w:val="24"/>
        </w:rPr>
        <w:t>16A</w:t>
      </w:r>
      <w:r>
        <w:rPr>
          <w:rFonts w:ascii="宋体" w:hAnsi="宋体" w:hint="eastAsia"/>
          <w:sz w:val="24"/>
        </w:rPr>
        <w:t>报警）使打标控制主板的故障率降至最低；</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打标电压过压保护（超过约</w:t>
      </w:r>
      <w:r>
        <w:rPr>
          <w:rFonts w:ascii="宋体" w:hAnsi="宋体" w:hint="eastAsia"/>
          <w:sz w:val="24"/>
        </w:rPr>
        <w:t>15V</w:t>
      </w:r>
      <w:r>
        <w:rPr>
          <w:rFonts w:ascii="宋体" w:hAnsi="宋体" w:hint="eastAsia"/>
          <w:sz w:val="24"/>
        </w:rPr>
        <w:t>报警）防止高压烧毁模版；</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报警信息齐全，便于对设备性能的掌控：过压报警、过流报警、缺液报警、漏打标报警；</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双功率输出，一是在大功率输出时畅通无阻，二是减少功率件的负担；三</w:t>
      </w:r>
      <w:r>
        <w:rPr>
          <w:rFonts w:ascii="宋体" w:hAnsi="宋体" w:hint="eastAsia"/>
          <w:sz w:val="24"/>
        </w:rPr>
        <w:t xml:space="preserve">                              </w:t>
      </w:r>
      <w:r>
        <w:rPr>
          <w:rFonts w:ascii="宋体" w:hAnsi="宋体" w:hint="eastAsia"/>
          <w:sz w:val="24"/>
        </w:rPr>
        <w:t>是便于对功率件进行维护；</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打标主板设有启动保护电路</w:t>
      </w:r>
      <w:r>
        <w:rPr>
          <w:rFonts w:ascii="宋体" w:hAnsi="宋体" w:hint="eastAsia"/>
          <w:sz w:val="24"/>
        </w:rPr>
        <w:t>,</w:t>
      </w:r>
      <w:r>
        <w:rPr>
          <w:rFonts w:ascii="宋体" w:hAnsi="宋体" w:hint="eastAsia"/>
          <w:sz w:val="24"/>
        </w:rPr>
        <w:t>防止启动时高脉冲进入打</w:t>
      </w:r>
      <w:r>
        <w:rPr>
          <w:rFonts w:ascii="宋体" w:hAnsi="宋体" w:hint="eastAsia"/>
          <w:sz w:val="24"/>
        </w:rPr>
        <w:t>标机电路系统；</w:t>
      </w:r>
    </w:p>
    <w:p w:rsidR="0072504F" w:rsidRDefault="00A60586">
      <w:pPr>
        <w:numPr>
          <w:ilvl w:val="0"/>
          <w:numId w:val="3"/>
        </w:numPr>
        <w:spacing w:line="420" w:lineRule="exact"/>
        <w:ind w:left="17" w:firstLine="215"/>
        <w:rPr>
          <w:rFonts w:ascii="宋体" w:hAnsi="宋体"/>
          <w:sz w:val="24"/>
        </w:rPr>
      </w:pPr>
      <w:r>
        <w:rPr>
          <w:rFonts w:hint="eastAsia"/>
          <w:sz w:val="24"/>
        </w:rPr>
        <w:t>触摸屏内自带各种打标经验提示和故障诊断说明，使操作者可以随时阅读学习，可尽快掌握最佳打标方法，减少消耗品的费用；</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配置一块主控板（仅此一块电路板）；出故障后能快速恢复生产；</w:t>
      </w:r>
    </w:p>
    <w:p w:rsidR="0072504F" w:rsidRDefault="00A60586">
      <w:pPr>
        <w:numPr>
          <w:ilvl w:val="0"/>
          <w:numId w:val="3"/>
        </w:numPr>
        <w:spacing w:line="420" w:lineRule="exact"/>
        <w:ind w:left="17" w:firstLine="215"/>
        <w:rPr>
          <w:rFonts w:ascii="宋体" w:hAnsi="宋体"/>
          <w:sz w:val="24"/>
        </w:rPr>
      </w:pPr>
      <w:r>
        <w:rPr>
          <w:rFonts w:ascii="宋体" w:hAnsi="宋体" w:hint="eastAsia"/>
          <w:sz w:val="24"/>
        </w:rPr>
        <w:t>免费配备高精度稳压器</w:t>
      </w:r>
    </w:p>
    <w:p w:rsidR="0072504F" w:rsidRDefault="0072504F">
      <w:pPr>
        <w:spacing w:line="440" w:lineRule="exact"/>
        <w:outlineLvl w:val="2"/>
        <w:rPr>
          <w:rFonts w:ascii="黑体" w:eastAsia="黑体" w:hAnsi="宋体"/>
          <w:sz w:val="24"/>
        </w:rPr>
      </w:pPr>
      <w:bookmarkStart w:id="4" w:name="_Toc335509423"/>
    </w:p>
    <w:p w:rsidR="0072504F" w:rsidRDefault="0072504F">
      <w:pPr>
        <w:spacing w:line="440" w:lineRule="exact"/>
        <w:outlineLvl w:val="2"/>
        <w:rPr>
          <w:rFonts w:ascii="黑体" w:eastAsia="黑体" w:hAnsi="宋体"/>
          <w:sz w:val="24"/>
        </w:rPr>
      </w:pPr>
    </w:p>
    <w:p w:rsidR="0072504F" w:rsidRDefault="0072504F">
      <w:pPr>
        <w:spacing w:line="440" w:lineRule="exact"/>
        <w:outlineLvl w:val="2"/>
        <w:rPr>
          <w:rFonts w:ascii="黑体" w:eastAsia="黑体" w:hAnsi="宋体"/>
          <w:sz w:val="24"/>
        </w:rPr>
      </w:pPr>
    </w:p>
    <w:p w:rsidR="0072504F" w:rsidRDefault="0072504F">
      <w:pPr>
        <w:spacing w:line="440" w:lineRule="exact"/>
        <w:outlineLvl w:val="2"/>
        <w:rPr>
          <w:rFonts w:ascii="黑体" w:eastAsia="黑体" w:hAnsi="宋体"/>
          <w:sz w:val="24"/>
        </w:rPr>
      </w:pPr>
    </w:p>
    <w:p w:rsidR="0072504F" w:rsidRDefault="0072504F">
      <w:pPr>
        <w:spacing w:line="440" w:lineRule="exact"/>
        <w:outlineLvl w:val="2"/>
        <w:rPr>
          <w:rFonts w:ascii="黑体" w:eastAsia="黑体" w:hAnsi="宋体"/>
          <w:sz w:val="24"/>
        </w:rPr>
      </w:pPr>
    </w:p>
    <w:p w:rsidR="0072504F" w:rsidRDefault="0072504F">
      <w:pPr>
        <w:spacing w:line="440" w:lineRule="exact"/>
        <w:outlineLvl w:val="2"/>
        <w:rPr>
          <w:rFonts w:ascii="黑体" w:eastAsia="黑体" w:hAnsi="宋体"/>
          <w:sz w:val="24"/>
        </w:rPr>
      </w:pPr>
    </w:p>
    <w:p w:rsidR="0072504F" w:rsidRDefault="0072504F">
      <w:pPr>
        <w:spacing w:line="440" w:lineRule="exact"/>
        <w:outlineLvl w:val="2"/>
        <w:rPr>
          <w:rFonts w:ascii="黑体" w:eastAsia="黑体" w:hAnsi="宋体"/>
          <w:sz w:val="24"/>
        </w:rPr>
      </w:pPr>
    </w:p>
    <w:p w:rsidR="0072504F" w:rsidRDefault="00A60586">
      <w:pPr>
        <w:spacing w:line="440" w:lineRule="exact"/>
        <w:outlineLvl w:val="2"/>
        <w:rPr>
          <w:rFonts w:ascii="黑体" w:eastAsia="黑体" w:hAnsi="宋体"/>
          <w:sz w:val="24"/>
        </w:rPr>
      </w:pPr>
      <w:r>
        <w:rPr>
          <w:rFonts w:ascii="黑体" w:eastAsia="黑体" w:hAnsi="宋体" w:hint="eastAsia"/>
          <w:sz w:val="24"/>
        </w:rPr>
        <w:t xml:space="preserve">1.3.1 </w:t>
      </w:r>
      <w:r>
        <w:rPr>
          <w:rFonts w:ascii="黑体" w:eastAsia="黑体" w:hAnsi="宋体" w:hint="eastAsia"/>
          <w:sz w:val="24"/>
        </w:rPr>
        <w:t>整机示意图</w:t>
      </w:r>
      <w:bookmarkEnd w:id="4"/>
    </w:p>
    <w:p w:rsidR="0072504F" w:rsidRDefault="0072504F">
      <w:pPr>
        <w:spacing w:line="440" w:lineRule="exact"/>
        <w:ind w:firstLineChars="50" w:firstLine="105"/>
        <w:jc w:val="left"/>
      </w:pPr>
    </w:p>
    <w:p w:rsidR="0072504F" w:rsidRDefault="005D363B">
      <w:pPr>
        <w:spacing w:line="440" w:lineRule="exact"/>
        <w:ind w:firstLineChars="50" w:firstLine="105"/>
        <w:jc w:val="left"/>
      </w:pPr>
      <w:r>
        <w:rPr>
          <w:noProof/>
        </w:rPr>
        <w:drawing>
          <wp:anchor distT="0" distB="0" distL="114300" distR="114300" simplePos="0" relativeHeight="251680768" behindDoc="0" locked="0" layoutInCell="1" allowOverlap="0">
            <wp:simplePos x="0" y="0"/>
            <wp:positionH relativeFrom="column">
              <wp:posOffset>90170</wp:posOffset>
            </wp:positionH>
            <wp:positionV relativeFrom="paragraph">
              <wp:posOffset>114300</wp:posOffset>
            </wp:positionV>
            <wp:extent cx="5172075" cy="3583305"/>
            <wp:effectExtent l="19050" t="0" r="9525" b="0"/>
            <wp:wrapNone/>
            <wp:docPr id="4" name="图片 2" descr="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示意图"/>
                    <pic:cNvPicPr>
                      <a:picLocks noChangeAspect="1" noChangeArrowheads="1"/>
                    </pic:cNvPicPr>
                  </pic:nvPicPr>
                  <pic:blipFill>
                    <a:blip r:embed="rId10" cstate="print"/>
                    <a:srcRect/>
                    <a:stretch>
                      <a:fillRect/>
                    </a:stretch>
                  </pic:blipFill>
                  <pic:spPr bwMode="auto">
                    <a:xfrm>
                      <a:off x="0" y="0"/>
                      <a:ext cx="5172075" cy="3583305"/>
                    </a:xfrm>
                    <a:prstGeom prst="rect">
                      <a:avLst/>
                    </a:prstGeom>
                    <a:noFill/>
                    <a:ln w="9525">
                      <a:noFill/>
                      <a:miter lim="800000"/>
                      <a:headEnd/>
                      <a:tailEnd/>
                    </a:ln>
                  </pic:spPr>
                </pic:pic>
              </a:graphicData>
            </a:graphic>
          </wp:anchor>
        </w:drawing>
      </w:r>
    </w:p>
    <w:p w:rsidR="0072504F" w:rsidRDefault="0072504F">
      <w:pPr>
        <w:spacing w:line="440" w:lineRule="exact"/>
        <w:ind w:firstLineChars="50" w:firstLine="105"/>
        <w:jc w:val="left"/>
      </w:pPr>
    </w:p>
    <w:p w:rsidR="0072504F" w:rsidRDefault="0072504F">
      <w:pPr>
        <w:spacing w:line="440" w:lineRule="exact"/>
        <w:ind w:firstLineChars="50" w:firstLine="105"/>
        <w:jc w:val="left"/>
      </w:pPr>
    </w:p>
    <w:p w:rsidR="0072504F" w:rsidRDefault="0072504F">
      <w:pPr>
        <w:spacing w:line="440" w:lineRule="exact"/>
        <w:ind w:firstLineChars="50" w:firstLine="105"/>
        <w:jc w:val="left"/>
      </w:pPr>
    </w:p>
    <w:p w:rsidR="0072504F" w:rsidRDefault="0072504F">
      <w:pPr>
        <w:spacing w:line="440" w:lineRule="exact"/>
        <w:ind w:firstLineChars="50" w:firstLine="105"/>
        <w:jc w:val="left"/>
      </w:pPr>
    </w:p>
    <w:p w:rsidR="0072504F" w:rsidRDefault="0072504F">
      <w:pPr>
        <w:spacing w:line="440" w:lineRule="exact"/>
        <w:ind w:firstLineChars="50" w:firstLine="105"/>
        <w:jc w:val="left"/>
      </w:pPr>
    </w:p>
    <w:p w:rsidR="0072504F" w:rsidRDefault="0072504F">
      <w:pPr>
        <w:spacing w:line="440" w:lineRule="exact"/>
        <w:ind w:firstLineChars="50" w:firstLine="105"/>
        <w:jc w:val="left"/>
      </w:pPr>
    </w:p>
    <w:p w:rsidR="0072504F" w:rsidRDefault="0072504F">
      <w:pPr>
        <w:spacing w:line="440" w:lineRule="exact"/>
        <w:ind w:firstLineChars="50" w:firstLine="105"/>
        <w:jc w:val="left"/>
      </w:pPr>
    </w:p>
    <w:p w:rsidR="0072504F" w:rsidRDefault="0072504F">
      <w:pPr>
        <w:spacing w:line="440" w:lineRule="exact"/>
        <w:ind w:firstLineChars="50" w:firstLine="105"/>
        <w:jc w:val="left"/>
      </w:pPr>
    </w:p>
    <w:p w:rsidR="0072504F" w:rsidRDefault="0072504F">
      <w:pPr>
        <w:spacing w:line="440" w:lineRule="exact"/>
        <w:ind w:firstLineChars="50" w:firstLine="105"/>
        <w:jc w:val="left"/>
      </w:pPr>
    </w:p>
    <w:p w:rsidR="0072504F" w:rsidRDefault="0072504F">
      <w:pPr>
        <w:spacing w:line="440" w:lineRule="exact"/>
        <w:jc w:val="left"/>
      </w:pPr>
    </w:p>
    <w:p w:rsidR="0072504F" w:rsidRDefault="0072504F">
      <w:pPr>
        <w:spacing w:line="440" w:lineRule="exact"/>
        <w:jc w:val="left"/>
      </w:pPr>
    </w:p>
    <w:p w:rsidR="0072504F" w:rsidRDefault="0072504F">
      <w:pPr>
        <w:spacing w:line="440" w:lineRule="exact"/>
        <w:jc w:val="left"/>
      </w:pPr>
    </w:p>
    <w:p w:rsidR="0072504F" w:rsidRDefault="0072504F">
      <w:pPr>
        <w:spacing w:line="440" w:lineRule="exact"/>
        <w:jc w:val="left"/>
      </w:pPr>
    </w:p>
    <w:p w:rsidR="0072504F" w:rsidRDefault="0072504F">
      <w:pPr>
        <w:spacing w:line="440" w:lineRule="exact"/>
        <w:jc w:val="left"/>
      </w:pPr>
    </w:p>
    <w:p w:rsidR="0072504F" w:rsidRDefault="0072504F">
      <w:pPr>
        <w:spacing w:line="440" w:lineRule="exact"/>
        <w:jc w:val="left"/>
      </w:pPr>
    </w:p>
    <w:p w:rsidR="0072504F" w:rsidRDefault="00A60586">
      <w:pPr>
        <w:jc w:val="left"/>
        <w:rPr>
          <w:sz w:val="24"/>
        </w:rPr>
      </w:pPr>
      <w:r>
        <w:rPr>
          <w:rFonts w:hint="eastAsia"/>
          <w:sz w:val="24"/>
        </w:rPr>
        <w:t>1  PLC</w:t>
      </w:r>
      <w:r>
        <w:rPr>
          <w:rFonts w:hint="eastAsia"/>
          <w:sz w:val="24"/>
        </w:rPr>
        <w:t>微电脑控制器</w:t>
      </w:r>
    </w:p>
    <w:p w:rsidR="0072504F" w:rsidRDefault="00A60586">
      <w:pPr>
        <w:ind w:firstLineChars="50" w:firstLine="120"/>
        <w:jc w:val="left"/>
        <w:rPr>
          <w:sz w:val="24"/>
        </w:rPr>
      </w:pPr>
      <w:r>
        <w:rPr>
          <w:rFonts w:hint="eastAsia"/>
          <w:sz w:val="24"/>
        </w:rPr>
        <w:t xml:space="preserve">2  </w:t>
      </w:r>
      <w:r>
        <w:rPr>
          <w:rFonts w:hint="eastAsia"/>
          <w:sz w:val="24"/>
        </w:rPr>
        <w:t>接线端子</w:t>
      </w:r>
    </w:p>
    <w:p w:rsidR="0072504F" w:rsidRDefault="00A60586">
      <w:pPr>
        <w:ind w:firstLineChars="50" w:firstLine="120"/>
        <w:jc w:val="left"/>
        <w:rPr>
          <w:sz w:val="24"/>
        </w:rPr>
      </w:pPr>
      <w:r>
        <w:rPr>
          <w:rFonts w:hint="eastAsia"/>
          <w:sz w:val="24"/>
        </w:rPr>
        <w:t xml:space="preserve">3  </w:t>
      </w:r>
      <w:r>
        <w:rPr>
          <w:rFonts w:hint="eastAsia"/>
          <w:sz w:val="24"/>
        </w:rPr>
        <w:t>电机驱动器</w:t>
      </w:r>
    </w:p>
    <w:p w:rsidR="0072504F" w:rsidRDefault="00A60586">
      <w:pPr>
        <w:ind w:firstLineChars="50" w:firstLine="120"/>
        <w:jc w:val="left"/>
        <w:rPr>
          <w:sz w:val="24"/>
        </w:rPr>
      </w:pPr>
      <w:r>
        <w:rPr>
          <w:rFonts w:hint="eastAsia"/>
          <w:sz w:val="24"/>
        </w:rPr>
        <w:t xml:space="preserve">4  </w:t>
      </w:r>
      <w:r>
        <w:rPr>
          <w:rFonts w:hint="eastAsia"/>
          <w:sz w:val="24"/>
        </w:rPr>
        <w:t>打标主控板</w:t>
      </w:r>
    </w:p>
    <w:p w:rsidR="0072504F" w:rsidRDefault="00A60586">
      <w:pPr>
        <w:ind w:firstLineChars="50" w:firstLine="120"/>
        <w:jc w:val="left"/>
        <w:rPr>
          <w:sz w:val="24"/>
        </w:rPr>
      </w:pPr>
      <w:r>
        <w:rPr>
          <w:rFonts w:hint="eastAsia"/>
          <w:sz w:val="24"/>
        </w:rPr>
        <w:t xml:space="preserve">5  </w:t>
      </w:r>
      <w:r>
        <w:rPr>
          <w:rFonts w:hint="eastAsia"/>
          <w:sz w:val="24"/>
        </w:rPr>
        <w:t>稳压器插座</w:t>
      </w:r>
    </w:p>
    <w:p w:rsidR="0072504F" w:rsidRDefault="00A60586">
      <w:pPr>
        <w:ind w:firstLineChars="50" w:firstLine="120"/>
        <w:jc w:val="left"/>
        <w:rPr>
          <w:sz w:val="24"/>
        </w:rPr>
      </w:pPr>
      <w:r>
        <w:rPr>
          <w:rFonts w:hint="eastAsia"/>
          <w:sz w:val="24"/>
        </w:rPr>
        <w:t xml:space="preserve">6  </w:t>
      </w:r>
      <w:r>
        <w:rPr>
          <w:rFonts w:hint="eastAsia"/>
          <w:sz w:val="24"/>
        </w:rPr>
        <w:t>保险丝</w:t>
      </w:r>
    </w:p>
    <w:p w:rsidR="0072504F" w:rsidRDefault="00A60586">
      <w:pPr>
        <w:ind w:firstLineChars="50" w:firstLine="120"/>
        <w:jc w:val="left"/>
        <w:rPr>
          <w:sz w:val="24"/>
        </w:rPr>
      </w:pPr>
      <w:r>
        <w:rPr>
          <w:rFonts w:hint="eastAsia"/>
          <w:sz w:val="24"/>
        </w:rPr>
        <w:t xml:space="preserve">7  </w:t>
      </w:r>
      <w:r>
        <w:rPr>
          <w:rFonts w:hint="eastAsia"/>
          <w:sz w:val="24"/>
        </w:rPr>
        <w:t>开关电源</w:t>
      </w:r>
      <w:r>
        <w:rPr>
          <w:rFonts w:hint="eastAsia"/>
          <w:sz w:val="24"/>
        </w:rPr>
        <w:t>+24V</w:t>
      </w:r>
    </w:p>
    <w:p w:rsidR="0072504F" w:rsidRDefault="00A60586">
      <w:pPr>
        <w:ind w:firstLineChars="50" w:firstLine="120"/>
        <w:jc w:val="left"/>
        <w:rPr>
          <w:sz w:val="24"/>
        </w:rPr>
      </w:pPr>
      <w:r>
        <w:rPr>
          <w:rFonts w:hint="eastAsia"/>
          <w:sz w:val="24"/>
        </w:rPr>
        <w:t>8</w:t>
      </w:r>
      <w:r>
        <w:rPr>
          <w:rFonts w:hint="eastAsia"/>
          <w:sz w:val="24"/>
        </w:rPr>
        <w:t>供液泵</w:t>
      </w:r>
      <w:r>
        <w:rPr>
          <w:rFonts w:hint="eastAsia"/>
          <w:sz w:val="24"/>
        </w:rPr>
        <w:t>及</w:t>
      </w:r>
      <w:r>
        <w:rPr>
          <w:rFonts w:hint="eastAsia"/>
          <w:sz w:val="24"/>
        </w:rPr>
        <w:t>吸液泵</w:t>
      </w:r>
    </w:p>
    <w:p w:rsidR="0072504F" w:rsidRDefault="00A60586">
      <w:pPr>
        <w:ind w:firstLineChars="50" w:firstLine="120"/>
        <w:jc w:val="left"/>
        <w:rPr>
          <w:sz w:val="24"/>
        </w:rPr>
      </w:pPr>
      <w:r>
        <w:rPr>
          <w:rFonts w:hint="eastAsia"/>
          <w:sz w:val="24"/>
        </w:rPr>
        <w:t>9</w:t>
      </w:r>
      <w:r>
        <w:rPr>
          <w:rFonts w:hint="eastAsia"/>
          <w:sz w:val="24"/>
        </w:rPr>
        <w:t>标记水储液瓶</w:t>
      </w:r>
    </w:p>
    <w:p w:rsidR="0072504F" w:rsidRDefault="0072504F">
      <w:pPr>
        <w:spacing w:line="440" w:lineRule="exact"/>
        <w:ind w:firstLineChars="49" w:firstLine="118"/>
        <w:outlineLvl w:val="2"/>
        <w:rPr>
          <w:rFonts w:ascii="黑体" w:eastAsia="黑体" w:hAnsi="宋体"/>
          <w:sz w:val="24"/>
        </w:rPr>
      </w:pPr>
    </w:p>
    <w:p w:rsidR="0072504F" w:rsidRDefault="0072504F">
      <w:pPr>
        <w:spacing w:line="440" w:lineRule="exact"/>
        <w:ind w:firstLineChars="49" w:firstLine="118"/>
        <w:outlineLvl w:val="2"/>
        <w:rPr>
          <w:rFonts w:ascii="黑体" w:eastAsia="黑体" w:hAnsi="宋体"/>
          <w:sz w:val="24"/>
        </w:rPr>
      </w:pPr>
    </w:p>
    <w:p w:rsidR="0072504F" w:rsidRDefault="0072504F">
      <w:pPr>
        <w:spacing w:line="440" w:lineRule="exact"/>
        <w:ind w:firstLineChars="49" w:firstLine="118"/>
        <w:outlineLvl w:val="2"/>
        <w:rPr>
          <w:rFonts w:ascii="黑体" w:eastAsia="黑体" w:hAnsi="宋体"/>
          <w:sz w:val="24"/>
        </w:rPr>
      </w:pPr>
    </w:p>
    <w:p w:rsidR="0072504F" w:rsidRDefault="0072504F">
      <w:pPr>
        <w:spacing w:line="440" w:lineRule="exact"/>
        <w:ind w:firstLineChars="49" w:firstLine="118"/>
        <w:outlineLvl w:val="2"/>
        <w:rPr>
          <w:rFonts w:ascii="黑体" w:eastAsia="黑体" w:hAnsi="宋体"/>
          <w:sz w:val="24"/>
        </w:rPr>
      </w:pPr>
    </w:p>
    <w:p w:rsidR="0072504F" w:rsidRDefault="0072504F">
      <w:pPr>
        <w:spacing w:line="440" w:lineRule="exact"/>
        <w:ind w:firstLineChars="49" w:firstLine="118"/>
        <w:outlineLvl w:val="2"/>
        <w:rPr>
          <w:rFonts w:ascii="黑体" w:eastAsia="黑体" w:hAnsi="宋体"/>
          <w:sz w:val="24"/>
        </w:rPr>
      </w:pPr>
    </w:p>
    <w:p w:rsidR="0072504F" w:rsidRDefault="0072504F">
      <w:pPr>
        <w:spacing w:line="440" w:lineRule="exact"/>
        <w:ind w:firstLineChars="49" w:firstLine="118"/>
        <w:outlineLvl w:val="2"/>
        <w:rPr>
          <w:rFonts w:ascii="黑体" w:eastAsia="黑体" w:hAnsi="宋体"/>
          <w:sz w:val="24"/>
        </w:rPr>
      </w:pPr>
    </w:p>
    <w:p w:rsidR="0072504F" w:rsidRDefault="00A60586">
      <w:pPr>
        <w:jc w:val="left"/>
        <w:rPr>
          <w:rFonts w:ascii="黑体" w:eastAsia="黑体" w:hAnsi="宋体"/>
          <w:sz w:val="24"/>
        </w:rPr>
      </w:pPr>
      <w:bookmarkStart w:id="5" w:name="_Toc335509424"/>
      <w:r>
        <w:rPr>
          <w:rFonts w:ascii="黑体" w:eastAsia="黑体" w:hAnsi="宋体" w:hint="eastAsia"/>
          <w:sz w:val="24"/>
        </w:rPr>
        <w:t xml:space="preserve">1.3.2 </w:t>
      </w:r>
      <w:bookmarkEnd w:id="5"/>
      <w:r>
        <w:rPr>
          <w:rFonts w:ascii="黑体" w:eastAsia="黑体" w:hint="eastAsia"/>
          <w:sz w:val="24"/>
        </w:rPr>
        <w:t>控制面板图解机箱两侧插孔图解</w:t>
      </w:r>
    </w:p>
    <w:p w:rsidR="0072504F" w:rsidRDefault="0072504F">
      <w:pPr>
        <w:spacing w:line="440" w:lineRule="exact"/>
        <w:jc w:val="left"/>
        <w:rPr>
          <w:rFonts w:ascii="黑体" w:eastAsia="黑体"/>
          <w:sz w:val="24"/>
        </w:rPr>
      </w:pPr>
    </w:p>
    <w:p w:rsidR="0072504F" w:rsidRDefault="005D363B">
      <w:pPr>
        <w:spacing w:line="440" w:lineRule="exact"/>
        <w:jc w:val="left"/>
        <w:rPr>
          <w:rFonts w:ascii="黑体" w:eastAsia="黑体"/>
          <w:sz w:val="24"/>
        </w:rPr>
      </w:pPr>
      <w:r>
        <w:rPr>
          <w:rFonts w:ascii="黑体" w:eastAsia="黑体" w:hAnsi="宋体"/>
          <w:noProof/>
          <w:sz w:val="24"/>
        </w:rPr>
        <w:drawing>
          <wp:anchor distT="0" distB="0" distL="114300" distR="114300" simplePos="0" relativeHeight="251661312" behindDoc="0" locked="0" layoutInCell="1" allowOverlap="1">
            <wp:simplePos x="0" y="0"/>
            <wp:positionH relativeFrom="column">
              <wp:posOffset>1503680</wp:posOffset>
            </wp:positionH>
            <wp:positionV relativeFrom="paragraph">
              <wp:posOffset>48895</wp:posOffset>
            </wp:positionV>
            <wp:extent cx="2361565" cy="2849880"/>
            <wp:effectExtent l="19050" t="0" r="635" b="0"/>
            <wp:wrapNone/>
            <wp:docPr id="5" name="图片 5" descr="控制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控制面板"/>
                    <pic:cNvPicPr>
                      <a:picLocks noChangeAspect="1" noChangeArrowheads="1"/>
                    </pic:cNvPicPr>
                  </pic:nvPicPr>
                  <pic:blipFill>
                    <a:blip r:embed="rId11" cstate="print"/>
                    <a:srcRect/>
                    <a:stretch>
                      <a:fillRect/>
                    </a:stretch>
                  </pic:blipFill>
                  <pic:spPr bwMode="auto">
                    <a:xfrm>
                      <a:off x="0" y="0"/>
                      <a:ext cx="2361565" cy="2849880"/>
                    </a:xfrm>
                    <a:prstGeom prst="rect">
                      <a:avLst/>
                    </a:prstGeom>
                    <a:noFill/>
                    <a:ln w="9525">
                      <a:noFill/>
                      <a:miter lim="800000"/>
                      <a:headEnd/>
                      <a:tailEnd/>
                    </a:ln>
                  </pic:spPr>
                </pic:pic>
              </a:graphicData>
            </a:graphic>
          </wp:anchor>
        </w:drawing>
      </w:r>
    </w:p>
    <w:p w:rsidR="0072504F" w:rsidRDefault="0072504F">
      <w:pPr>
        <w:spacing w:line="440" w:lineRule="exact"/>
        <w:jc w:val="left"/>
        <w:rPr>
          <w:rFonts w:ascii="黑体" w:eastAsia="黑体"/>
          <w:sz w:val="24"/>
        </w:rPr>
      </w:pPr>
    </w:p>
    <w:p w:rsidR="0072504F" w:rsidRDefault="0072504F">
      <w:pPr>
        <w:spacing w:line="440" w:lineRule="exact"/>
        <w:jc w:val="left"/>
        <w:rPr>
          <w:rFonts w:ascii="黑体" w:eastAsia="黑体"/>
          <w:sz w:val="24"/>
        </w:rPr>
      </w:pPr>
    </w:p>
    <w:p w:rsidR="0072504F" w:rsidRDefault="0072504F">
      <w:pPr>
        <w:spacing w:line="440" w:lineRule="exact"/>
        <w:jc w:val="left"/>
        <w:rPr>
          <w:rFonts w:ascii="黑体" w:eastAsia="黑体"/>
          <w:sz w:val="24"/>
        </w:rPr>
      </w:pPr>
    </w:p>
    <w:p w:rsidR="0072504F" w:rsidRDefault="0072504F">
      <w:pPr>
        <w:spacing w:line="440" w:lineRule="exact"/>
        <w:jc w:val="left"/>
        <w:rPr>
          <w:rFonts w:ascii="黑体" w:eastAsia="黑体"/>
          <w:sz w:val="24"/>
        </w:rPr>
      </w:pPr>
    </w:p>
    <w:p w:rsidR="0072504F" w:rsidRDefault="0072504F">
      <w:pPr>
        <w:spacing w:line="440" w:lineRule="exact"/>
        <w:jc w:val="left"/>
        <w:rPr>
          <w:rFonts w:ascii="黑体" w:eastAsia="黑体"/>
          <w:sz w:val="24"/>
        </w:rPr>
      </w:pPr>
    </w:p>
    <w:p w:rsidR="0072504F" w:rsidRDefault="0072504F">
      <w:pPr>
        <w:spacing w:line="440" w:lineRule="exact"/>
        <w:jc w:val="left"/>
        <w:rPr>
          <w:rFonts w:ascii="黑体" w:eastAsia="黑体"/>
          <w:sz w:val="24"/>
        </w:rPr>
      </w:pPr>
    </w:p>
    <w:p w:rsidR="0072504F" w:rsidRDefault="0072504F">
      <w:pPr>
        <w:spacing w:line="440" w:lineRule="exact"/>
        <w:jc w:val="left"/>
        <w:rPr>
          <w:rFonts w:ascii="黑体" w:eastAsia="黑体"/>
          <w:sz w:val="24"/>
        </w:rPr>
      </w:pPr>
    </w:p>
    <w:p w:rsidR="0072504F" w:rsidRDefault="0072504F">
      <w:pPr>
        <w:spacing w:line="440" w:lineRule="exact"/>
        <w:jc w:val="left"/>
        <w:rPr>
          <w:rFonts w:ascii="黑体" w:eastAsia="黑体"/>
          <w:sz w:val="24"/>
        </w:rPr>
      </w:pPr>
    </w:p>
    <w:p w:rsidR="0072504F" w:rsidRDefault="0072504F">
      <w:pPr>
        <w:jc w:val="left"/>
        <w:rPr>
          <w:sz w:val="24"/>
        </w:rPr>
      </w:pPr>
    </w:p>
    <w:p w:rsidR="0072504F" w:rsidRDefault="0072504F">
      <w:pPr>
        <w:jc w:val="left"/>
        <w:rPr>
          <w:sz w:val="24"/>
        </w:rPr>
      </w:pPr>
    </w:p>
    <w:p w:rsidR="0072504F" w:rsidRDefault="0072504F">
      <w:pPr>
        <w:jc w:val="left"/>
        <w:rPr>
          <w:sz w:val="24"/>
        </w:rPr>
      </w:pPr>
    </w:p>
    <w:p w:rsidR="0072504F" w:rsidRDefault="0072504F">
      <w:pPr>
        <w:jc w:val="left"/>
        <w:rPr>
          <w:sz w:val="24"/>
        </w:rPr>
      </w:pPr>
    </w:p>
    <w:p w:rsidR="0072504F" w:rsidRDefault="0072504F">
      <w:pPr>
        <w:jc w:val="left"/>
        <w:rPr>
          <w:sz w:val="24"/>
        </w:rPr>
      </w:pPr>
    </w:p>
    <w:p w:rsidR="0072504F" w:rsidRDefault="005D363B">
      <w:pPr>
        <w:jc w:val="left"/>
        <w:rPr>
          <w:sz w:val="24"/>
        </w:rPr>
      </w:pPr>
      <w:r>
        <w:rPr>
          <w:noProof/>
        </w:rPr>
        <w:drawing>
          <wp:anchor distT="0" distB="0" distL="114300" distR="114300" simplePos="0" relativeHeight="251685888" behindDoc="0" locked="0" layoutInCell="1" allowOverlap="1">
            <wp:simplePos x="0" y="0"/>
            <wp:positionH relativeFrom="column">
              <wp:align>center</wp:align>
            </wp:positionH>
            <wp:positionV relativeFrom="paragraph">
              <wp:posOffset>54610</wp:posOffset>
            </wp:positionV>
            <wp:extent cx="2578735" cy="1762125"/>
            <wp:effectExtent l="19050" t="0" r="0" b="0"/>
            <wp:wrapNone/>
            <wp:docPr id="6" name="图片框 1076" descr="侧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76" descr="侧面图"/>
                    <pic:cNvPicPr>
                      <a:picLocks noChangeAspect="1" noChangeArrowheads="1"/>
                    </pic:cNvPicPr>
                  </pic:nvPicPr>
                  <pic:blipFill>
                    <a:blip r:embed="rId12" cstate="print"/>
                    <a:srcRect/>
                    <a:stretch>
                      <a:fillRect/>
                    </a:stretch>
                  </pic:blipFill>
                  <pic:spPr bwMode="auto">
                    <a:xfrm>
                      <a:off x="0" y="0"/>
                      <a:ext cx="2578735" cy="1762125"/>
                    </a:xfrm>
                    <a:prstGeom prst="rect">
                      <a:avLst/>
                    </a:prstGeom>
                    <a:noFill/>
                    <a:ln w="9525">
                      <a:noFill/>
                      <a:miter lim="800000"/>
                      <a:headEnd/>
                      <a:tailEnd/>
                    </a:ln>
                  </pic:spPr>
                </pic:pic>
              </a:graphicData>
            </a:graphic>
          </wp:anchor>
        </w:drawing>
      </w:r>
    </w:p>
    <w:p w:rsidR="0072504F" w:rsidRDefault="0072504F">
      <w:pPr>
        <w:jc w:val="left"/>
        <w:rPr>
          <w:sz w:val="24"/>
        </w:rPr>
      </w:pPr>
    </w:p>
    <w:p w:rsidR="0072504F" w:rsidRDefault="0072504F">
      <w:pPr>
        <w:jc w:val="left"/>
        <w:rPr>
          <w:sz w:val="24"/>
        </w:rPr>
      </w:pPr>
    </w:p>
    <w:p w:rsidR="0072504F" w:rsidRDefault="0072504F">
      <w:pPr>
        <w:jc w:val="left"/>
        <w:rPr>
          <w:sz w:val="24"/>
        </w:rPr>
      </w:pPr>
    </w:p>
    <w:p w:rsidR="0072504F" w:rsidRDefault="0072504F">
      <w:pPr>
        <w:jc w:val="left"/>
        <w:rPr>
          <w:sz w:val="24"/>
        </w:rPr>
      </w:pPr>
    </w:p>
    <w:p w:rsidR="0072504F" w:rsidRDefault="0072504F">
      <w:pPr>
        <w:jc w:val="left"/>
        <w:rPr>
          <w:sz w:val="24"/>
        </w:rPr>
      </w:pPr>
    </w:p>
    <w:p w:rsidR="0072504F" w:rsidRDefault="0072504F">
      <w:pPr>
        <w:jc w:val="left"/>
        <w:rPr>
          <w:sz w:val="24"/>
        </w:rPr>
      </w:pPr>
    </w:p>
    <w:p w:rsidR="0072504F" w:rsidRDefault="0072504F">
      <w:pPr>
        <w:jc w:val="left"/>
        <w:rPr>
          <w:sz w:val="24"/>
        </w:rPr>
      </w:pPr>
    </w:p>
    <w:p w:rsidR="0072504F" w:rsidRDefault="0072504F">
      <w:pPr>
        <w:jc w:val="left"/>
        <w:rPr>
          <w:sz w:val="24"/>
        </w:rPr>
      </w:pPr>
    </w:p>
    <w:p w:rsidR="0072504F" w:rsidRDefault="0072504F">
      <w:pPr>
        <w:jc w:val="left"/>
        <w:rPr>
          <w:sz w:val="24"/>
        </w:rPr>
      </w:pPr>
    </w:p>
    <w:p w:rsidR="0072504F" w:rsidRDefault="0072504F">
      <w:pPr>
        <w:jc w:val="left"/>
        <w:rPr>
          <w:sz w:val="24"/>
        </w:rPr>
      </w:pPr>
    </w:p>
    <w:p w:rsidR="0072504F" w:rsidRDefault="0072504F">
      <w:pPr>
        <w:jc w:val="left"/>
        <w:rPr>
          <w:sz w:val="24"/>
        </w:rPr>
      </w:pPr>
    </w:p>
    <w:p w:rsidR="0072504F" w:rsidRDefault="00A60586">
      <w:pPr>
        <w:jc w:val="left"/>
        <w:rPr>
          <w:sz w:val="24"/>
        </w:rPr>
      </w:pPr>
      <w:r>
        <w:rPr>
          <w:rFonts w:hint="eastAsia"/>
          <w:sz w:val="24"/>
        </w:rPr>
        <w:t>⑴</w:t>
      </w:r>
      <w:r>
        <w:rPr>
          <w:rFonts w:hint="eastAsia"/>
          <w:sz w:val="24"/>
        </w:rPr>
        <w:t xml:space="preserve">  </w:t>
      </w:r>
      <w:r>
        <w:rPr>
          <w:rFonts w:hint="eastAsia"/>
          <w:sz w:val="24"/>
        </w:rPr>
        <w:t>电源开关</w:t>
      </w:r>
    </w:p>
    <w:p w:rsidR="0072504F" w:rsidRDefault="00A60586">
      <w:pPr>
        <w:jc w:val="left"/>
        <w:rPr>
          <w:sz w:val="24"/>
        </w:rPr>
      </w:pPr>
      <w:r>
        <w:rPr>
          <w:rFonts w:hint="eastAsia"/>
          <w:sz w:val="24"/>
        </w:rPr>
        <w:t>⑵</w:t>
      </w:r>
      <w:r>
        <w:rPr>
          <w:rFonts w:hint="eastAsia"/>
          <w:sz w:val="24"/>
        </w:rPr>
        <w:t xml:space="preserve">  </w:t>
      </w:r>
      <w:r>
        <w:rPr>
          <w:rFonts w:hint="eastAsia"/>
          <w:sz w:val="24"/>
        </w:rPr>
        <w:t>打标电压指示</w:t>
      </w:r>
    </w:p>
    <w:p w:rsidR="0072504F" w:rsidRDefault="00A60586">
      <w:pPr>
        <w:jc w:val="left"/>
        <w:rPr>
          <w:sz w:val="24"/>
        </w:rPr>
      </w:pPr>
      <w:r>
        <w:rPr>
          <w:rFonts w:hint="eastAsia"/>
          <w:sz w:val="24"/>
        </w:rPr>
        <w:t>⑶</w:t>
      </w:r>
      <w:r>
        <w:rPr>
          <w:rFonts w:hint="eastAsia"/>
          <w:sz w:val="24"/>
        </w:rPr>
        <w:t xml:space="preserve">  </w:t>
      </w:r>
      <w:r>
        <w:rPr>
          <w:rFonts w:hint="eastAsia"/>
          <w:sz w:val="24"/>
        </w:rPr>
        <w:t>打标电压调节</w:t>
      </w:r>
    </w:p>
    <w:p w:rsidR="0072504F" w:rsidRDefault="00A60586">
      <w:pPr>
        <w:jc w:val="left"/>
        <w:rPr>
          <w:sz w:val="24"/>
        </w:rPr>
      </w:pPr>
      <w:r>
        <w:rPr>
          <w:rFonts w:hint="eastAsia"/>
          <w:sz w:val="24"/>
        </w:rPr>
        <w:t>⑷</w:t>
      </w:r>
      <w:r>
        <w:rPr>
          <w:rFonts w:hint="eastAsia"/>
          <w:sz w:val="24"/>
        </w:rPr>
        <w:t xml:space="preserve">  </w:t>
      </w:r>
      <w:r>
        <w:rPr>
          <w:rFonts w:hint="eastAsia"/>
          <w:sz w:val="24"/>
        </w:rPr>
        <w:t>触摸屏</w:t>
      </w:r>
    </w:p>
    <w:p w:rsidR="0072504F" w:rsidRDefault="00A60586">
      <w:pPr>
        <w:jc w:val="left"/>
        <w:rPr>
          <w:sz w:val="24"/>
        </w:rPr>
      </w:pPr>
      <w:r>
        <w:rPr>
          <w:rFonts w:hint="eastAsia"/>
          <w:sz w:val="24"/>
        </w:rPr>
        <w:t>⑸</w:t>
      </w:r>
      <w:r>
        <w:rPr>
          <w:rFonts w:hint="eastAsia"/>
          <w:sz w:val="24"/>
        </w:rPr>
        <w:t xml:space="preserve">  </w:t>
      </w:r>
      <w:r>
        <w:rPr>
          <w:rFonts w:hint="eastAsia"/>
          <w:sz w:val="24"/>
        </w:rPr>
        <w:t>工作灯电源</w:t>
      </w:r>
    </w:p>
    <w:p w:rsidR="0072504F" w:rsidRDefault="00A60586">
      <w:pPr>
        <w:jc w:val="left"/>
        <w:rPr>
          <w:sz w:val="24"/>
        </w:rPr>
      </w:pPr>
      <w:r>
        <w:rPr>
          <w:rFonts w:hint="eastAsia"/>
          <w:sz w:val="24"/>
        </w:rPr>
        <w:t>⑹</w:t>
      </w:r>
      <w:r>
        <w:rPr>
          <w:rFonts w:hint="eastAsia"/>
          <w:sz w:val="24"/>
        </w:rPr>
        <w:t xml:space="preserve">  </w:t>
      </w:r>
      <w:r>
        <w:rPr>
          <w:rFonts w:hint="eastAsia"/>
          <w:sz w:val="24"/>
        </w:rPr>
        <w:t>脚踏开关</w:t>
      </w:r>
      <w:r>
        <w:rPr>
          <w:rFonts w:hint="eastAsia"/>
          <w:sz w:val="24"/>
        </w:rPr>
        <w:t>接口</w:t>
      </w:r>
    </w:p>
    <w:p w:rsidR="0072504F" w:rsidRDefault="00A60586">
      <w:pPr>
        <w:jc w:val="left"/>
        <w:rPr>
          <w:sz w:val="24"/>
        </w:rPr>
      </w:pPr>
      <w:r>
        <w:rPr>
          <w:rFonts w:hint="eastAsia"/>
          <w:sz w:val="24"/>
        </w:rPr>
        <w:t>⑺</w:t>
      </w:r>
      <w:r>
        <w:rPr>
          <w:rFonts w:hint="eastAsia"/>
          <w:sz w:val="24"/>
        </w:rPr>
        <w:t xml:space="preserve">  </w:t>
      </w:r>
      <w:r>
        <w:rPr>
          <w:rFonts w:hint="eastAsia"/>
          <w:sz w:val="24"/>
        </w:rPr>
        <w:t>总电源插座</w:t>
      </w:r>
    </w:p>
    <w:p w:rsidR="0072504F" w:rsidRDefault="0072504F">
      <w:pPr>
        <w:jc w:val="left"/>
        <w:rPr>
          <w:sz w:val="24"/>
        </w:rPr>
      </w:pPr>
      <w:r>
        <w:rPr>
          <w:sz w:val="24"/>
        </w:rPr>
        <w:pict>
          <v:shape id="_x0000_s1031" type="#_x0000_t75" style="position:absolute;margin-left:.75pt;margin-top:-97.95pt;width:.05pt;height:.35pt;z-index:251681792" filled="t" stroked="t">
            <v:stroke miterlimit="2"/>
            <v:imagedata r:id="rId13" o:title=""/>
          </v:shape>
          <o:OLEObject Type="Embed" ProgID="PBrush" ShapeID="_x0000_s1031" DrawAspect="Content" ObjectID="_1481971401" r:id="rId14"/>
        </w:pict>
      </w:r>
    </w:p>
    <w:p w:rsidR="0072504F" w:rsidRDefault="0072504F">
      <w:pPr>
        <w:spacing w:line="360" w:lineRule="exact"/>
        <w:jc w:val="left"/>
        <w:rPr>
          <w:rFonts w:ascii="宋体" w:hAnsi="宋体"/>
          <w:sz w:val="24"/>
        </w:rPr>
      </w:pPr>
    </w:p>
    <w:p w:rsidR="0072504F" w:rsidRDefault="00A60586">
      <w:pPr>
        <w:pStyle w:val="2"/>
      </w:pPr>
      <w:r>
        <w:rPr>
          <w:rFonts w:hint="eastAsia"/>
        </w:rPr>
        <w:lastRenderedPageBreak/>
        <w:t>触摸屏操作说明</w:t>
      </w:r>
    </w:p>
    <w:p w:rsidR="0072504F" w:rsidRDefault="00A60586">
      <w:pPr>
        <w:spacing w:line="360" w:lineRule="exact"/>
        <w:ind w:firstLineChars="100" w:firstLine="240"/>
        <w:jc w:val="left"/>
        <w:outlineLvl w:val="1"/>
        <w:rPr>
          <w:rFonts w:ascii="黑体" w:eastAsia="黑体"/>
          <w:sz w:val="24"/>
        </w:rPr>
      </w:pPr>
      <w:bookmarkStart w:id="6" w:name="_Toc335509426"/>
      <w:r>
        <w:rPr>
          <w:rFonts w:ascii="黑体" w:eastAsia="黑体" w:hint="eastAsia"/>
          <w:sz w:val="24"/>
        </w:rPr>
        <w:t xml:space="preserve">2.1 </w:t>
      </w:r>
      <w:r>
        <w:rPr>
          <w:rFonts w:ascii="黑体" w:eastAsia="黑体" w:hint="eastAsia"/>
          <w:sz w:val="24"/>
        </w:rPr>
        <w:t>〖主菜单〗</w:t>
      </w:r>
      <w:bookmarkEnd w:id="6"/>
    </w:p>
    <w:p w:rsidR="0072504F" w:rsidRDefault="00A60586">
      <w:pPr>
        <w:spacing w:line="360" w:lineRule="exact"/>
        <w:ind w:firstLineChars="200" w:firstLine="480"/>
        <w:jc w:val="left"/>
        <w:rPr>
          <w:sz w:val="24"/>
        </w:rPr>
      </w:pPr>
      <w:r>
        <w:rPr>
          <w:rFonts w:hint="eastAsia"/>
          <w:sz w:val="24"/>
        </w:rPr>
        <w:t>开启控制面板电源，经过启动画面后直接进入主菜单，主菜单由屏幕左侧的九个子菜单及公司简介组成，轻触左侧相应功能条即可进入子菜单。</w:t>
      </w:r>
    </w:p>
    <w:p w:rsidR="0072504F" w:rsidRDefault="0072504F">
      <w:pPr>
        <w:spacing w:line="360" w:lineRule="exact"/>
        <w:jc w:val="left"/>
        <w:rPr>
          <w:sz w:val="24"/>
        </w:rPr>
      </w:pPr>
    </w:p>
    <w:p w:rsidR="0072504F" w:rsidRDefault="005D363B">
      <w:pPr>
        <w:spacing w:line="440" w:lineRule="exact"/>
        <w:ind w:firstLineChars="50" w:firstLine="120"/>
        <w:jc w:val="left"/>
        <w:rPr>
          <w:rFonts w:ascii="黑体" w:eastAsia="黑体"/>
          <w:sz w:val="24"/>
        </w:rPr>
      </w:pPr>
      <w:r>
        <w:rPr>
          <w:noProof/>
          <w:sz w:val="24"/>
        </w:rPr>
        <w:drawing>
          <wp:anchor distT="0" distB="0" distL="114300" distR="114300" simplePos="0" relativeHeight="251686912" behindDoc="0" locked="0" layoutInCell="1" allowOverlap="1">
            <wp:simplePos x="0" y="0"/>
            <wp:positionH relativeFrom="column">
              <wp:align>center</wp:align>
            </wp:positionH>
            <wp:positionV relativeFrom="paragraph">
              <wp:posOffset>264160</wp:posOffset>
            </wp:positionV>
            <wp:extent cx="3977640" cy="2392680"/>
            <wp:effectExtent l="19050" t="0" r="3810" b="0"/>
            <wp:wrapNone/>
            <wp:docPr id="8" name="图片框 1078" descr="00-主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78" descr="00-主菜单"/>
                    <pic:cNvPicPr>
                      <a:picLocks noChangeAspect="1" noChangeArrowheads="1"/>
                    </pic:cNvPicPr>
                  </pic:nvPicPr>
                  <pic:blipFill>
                    <a:blip r:embed="rId15"/>
                    <a:srcRect/>
                    <a:stretch>
                      <a:fillRect/>
                    </a:stretch>
                  </pic:blipFill>
                  <pic:spPr bwMode="auto">
                    <a:xfrm>
                      <a:off x="0" y="0"/>
                      <a:ext cx="3977640" cy="2392680"/>
                    </a:xfrm>
                    <a:prstGeom prst="rect">
                      <a:avLst/>
                    </a:prstGeom>
                    <a:noFill/>
                    <a:ln w="9525">
                      <a:noFill/>
                      <a:miter lim="800000"/>
                      <a:headEnd/>
                      <a:tailEnd/>
                    </a:ln>
                  </pic:spPr>
                </pic:pic>
              </a:graphicData>
            </a:graphic>
          </wp:anchor>
        </w:drawing>
      </w:r>
    </w:p>
    <w:p w:rsidR="0072504F" w:rsidRDefault="0072504F">
      <w:pPr>
        <w:ind w:firstLineChars="50" w:firstLine="120"/>
        <w:jc w:val="left"/>
        <w:rPr>
          <w:rFonts w:ascii="黑体" w:eastAsia="黑体"/>
          <w:sz w:val="24"/>
        </w:rPr>
      </w:pPr>
    </w:p>
    <w:p w:rsidR="0072504F" w:rsidRDefault="0072504F">
      <w:pPr>
        <w:spacing w:line="440" w:lineRule="exact"/>
        <w:ind w:firstLineChars="50" w:firstLine="120"/>
        <w:jc w:val="left"/>
        <w:rPr>
          <w:rFonts w:ascii="黑体" w:eastAsia="黑体"/>
          <w:sz w:val="24"/>
        </w:rPr>
      </w:pPr>
    </w:p>
    <w:p w:rsidR="0072504F" w:rsidRDefault="0072504F">
      <w:pPr>
        <w:spacing w:line="440" w:lineRule="exact"/>
        <w:ind w:firstLineChars="50" w:firstLine="120"/>
        <w:jc w:val="left"/>
        <w:rPr>
          <w:rFonts w:ascii="黑体" w:eastAsia="黑体"/>
          <w:sz w:val="24"/>
        </w:rPr>
      </w:pPr>
    </w:p>
    <w:p w:rsidR="0072504F" w:rsidRDefault="0072504F">
      <w:pPr>
        <w:spacing w:line="440" w:lineRule="exact"/>
        <w:ind w:firstLineChars="50" w:firstLine="120"/>
        <w:jc w:val="left"/>
        <w:rPr>
          <w:rFonts w:ascii="黑体" w:eastAsia="黑体"/>
          <w:sz w:val="24"/>
        </w:rPr>
      </w:pPr>
    </w:p>
    <w:p w:rsidR="0072504F" w:rsidRDefault="0072504F">
      <w:pPr>
        <w:spacing w:line="440" w:lineRule="exact"/>
        <w:ind w:firstLineChars="50" w:firstLine="120"/>
        <w:jc w:val="left"/>
        <w:rPr>
          <w:rFonts w:ascii="黑体" w:eastAsia="黑体"/>
          <w:sz w:val="24"/>
        </w:rPr>
      </w:pPr>
    </w:p>
    <w:p w:rsidR="0072504F" w:rsidRDefault="0072504F">
      <w:pPr>
        <w:spacing w:line="440" w:lineRule="exact"/>
        <w:ind w:firstLineChars="50" w:firstLine="120"/>
        <w:jc w:val="left"/>
        <w:rPr>
          <w:rFonts w:ascii="黑体" w:eastAsia="黑体"/>
          <w:sz w:val="24"/>
        </w:rPr>
      </w:pPr>
    </w:p>
    <w:p w:rsidR="0072504F" w:rsidRDefault="0072504F">
      <w:pPr>
        <w:spacing w:line="440" w:lineRule="exact"/>
        <w:jc w:val="left"/>
        <w:rPr>
          <w:rFonts w:ascii="黑体" w:eastAsia="黑体"/>
          <w:sz w:val="24"/>
        </w:rPr>
      </w:pPr>
    </w:p>
    <w:p w:rsidR="0072504F" w:rsidRDefault="0072504F">
      <w:pPr>
        <w:spacing w:line="440" w:lineRule="exact"/>
        <w:jc w:val="left"/>
        <w:rPr>
          <w:rFonts w:ascii="黑体" w:eastAsia="黑体"/>
          <w:sz w:val="24"/>
        </w:rPr>
      </w:pPr>
    </w:p>
    <w:p w:rsidR="0072504F" w:rsidRDefault="0072504F">
      <w:pPr>
        <w:spacing w:line="360" w:lineRule="exact"/>
        <w:ind w:firstLineChars="100" w:firstLine="240"/>
        <w:jc w:val="left"/>
        <w:outlineLvl w:val="1"/>
        <w:rPr>
          <w:rFonts w:ascii="黑体" w:eastAsia="黑体"/>
          <w:sz w:val="24"/>
        </w:rPr>
      </w:pPr>
      <w:bookmarkStart w:id="7" w:name="_Toc335509427"/>
    </w:p>
    <w:p w:rsidR="0072504F" w:rsidRDefault="0072504F">
      <w:pPr>
        <w:spacing w:line="360" w:lineRule="exact"/>
        <w:ind w:firstLineChars="100" w:firstLine="240"/>
        <w:jc w:val="left"/>
        <w:outlineLvl w:val="1"/>
        <w:rPr>
          <w:rFonts w:ascii="黑体" w:eastAsia="黑体"/>
          <w:sz w:val="24"/>
        </w:rPr>
      </w:pPr>
    </w:p>
    <w:p w:rsidR="0072504F" w:rsidRDefault="0072504F">
      <w:pPr>
        <w:spacing w:line="360" w:lineRule="exact"/>
        <w:ind w:firstLineChars="100" w:firstLine="240"/>
        <w:jc w:val="left"/>
        <w:outlineLvl w:val="1"/>
        <w:rPr>
          <w:rFonts w:ascii="黑体" w:eastAsia="黑体"/>
          <w:sz w:val="24"/>
        </w:rPr>
      </w:pPr>
    </w:p>
    <w:p w:rsidR="0072504F" w:rsidRDefault="0072504F">
      <w:pPr>
        <w:spacing w:line="360" w:lineRule="exact"/>
        <w:ind w:firstLineChars="100" w:firstLine="240"/>
        <w:jc w:val="left"/>
        <w:outlineLvl w:val="1"/>
        <w:rPr>
          <w:rFonts w:ascii="黑体" w:eastAsia="黑体"/>
          <w:sz w:val="24"/>
        </w:rPr>
      </w:pPr>
    </w:p>
    <w:p w:rsidR="0072504F" w:rsidRDefault="00A60586">
      <w:pPr>
        <w:spacing w:line="360" w:lineRule="exact"/>
        <w:ind w:firstLineChars="100" w:firstLine="240"/>
        <w:jc w:val="left"/>
        <w:outlineLvl w:val="1"/>
        <w:rPr>
          <w:rFonts w:ascii="黑体" w:eastAsia="黑体"/>
          <w:sz w:val="24"/>
        </w:rPr>
      </w:pPr>
      <w:r>
        <w:rPr>
          <w:rFonts w:ascii="黑体" w:eastAsia="黑体" w:hint="eastAsia"/>
          <w:sz w:val="24"/>
        </w:rPr>
        <w:t xml:space="preserve">2.2 </w:t>
      </w:r>
      <w:r>
        <w:rPr>
          <w:rFonts w:ascii="黑体" w:eastAsia="黑体" w:hint="eastAsia"/>
          <w:sz w:val="24"/>
        </w:rPr>
        <w:t>〖状态显示〗子菜单</w:t>
      </w:r>
      <w:bookmarkEnd w:id="7"/>
    </w:p>
    <w:p w:rsidR="0072504F" w:rsidRDefault="00A60586">
      <w:pPr>
        <w:spacing w:line="360" w:lineRule="exact"/>
        <w:ind w:firstLineChars="200" w:firstLine="480"/>
        <w:jc w:val="left"/>
        <w:rPr>
          <w:sz w:val="24"/>
        </w:rPr>
      </w:pPr>
      <w:r>
        <w:rPr>
          <w:rFonts w:hint="eastAsia"/>
          <w:sz w:val="24"/>
        </w:rPr>
        <w:t>进入状态指示子菜单，通过指示灯闪烁显示实时工作状态，轻触</w:t>
      </w:r>
      <w:r>
        <w:rPr>
          <w:rFonts w:hint="eastAsia"/>
          <w:sz w:val="24"/>
          <w:bdr w:val="single" w:sz="4" w:space="0" w:color="auto"/>
        </w:rPr>
        <w:t>返回</w:t>
      </w:r>
      <w:r>
        <w:rPr>
          <w:rFonts w:hint="eastAsia"/>
          <w:sz w:val="24"/>
        </w:rPr>
        <w:t>按钮，回到主菜单（以后的子菜单类同）。</w:t>
      </w:r>
    </w:p>
    <w:p w:rsidR="0072504F" w:rsidRDefault="0072504F" w:rsidP="005D363B">
      <w:pPr>
        <w:spacing w:line="360" w:lineRule="exact"/>
        <w:ind w:firstLineChars="200" w:firstLine="480"/>
        <w:jc w:val="left"/>
        <w:rPr>
          <w:sz w:val="24"/>
        </w:rPr>
      </w:pPr>
    </w:p>
    <w:p w:rsidR="0072504F" w:rsidRDefault="0072504F">
      <w:pPr>
        <w:spacing w:line="360" w:lineRule="exact"/>
        <w:jc w:val="left"/>
        <w:rPr>
          <w:sz w:val="24"/>
        </w:rPr>
      </w:pPr>
    </w:p>
    <w:p w:rsidR="0072504F" w:rsidRDefault="005D363B">
      <w:pPr>
        <w:spacing w:line="360" w:lineRule="exact"/>
        <w:jc w:val="left"/>
        <w:rPr>
          <w:sz w:val="24"/>
        </w:rPr>
      </w:pPr>
      <w:r>
        <w:rPr>
          <w:noProof/>
          <w:sz w:val="24"/>
        </w:rPr>
        <w:drawing>
          <wp:anchor distT="0" distB="0" distL="114300" distR="114300" simplePos="0" relativeHeight="251687936" behindDoc="0" locked="0" layoutInCell="1" allowOverlap="1">
            <wp:simplePos x="0" y="0"/>
            <wp:positionH relativeFrom="column">
              <wp:align>center</wp:align>
            </wp:positionH>
            <wp:positionV relativeFrom="paragraph">
              <wp:posOffset>148590</wp:posOffset>
            </wp:positionV>
            <wp:extent cx="3949065" cy="2376170"/>
            <wp:effectExtent l="19050" t="0" r="0" b="0"/>
            <wp:wrapNone/>
            <wp:docPr id="9" name="图片框 1080" descr="01-状态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0" descr="01-状态显示"/>
                    <pic:cNvPicPr>
                      <a:picLocks noChangeAspect="1" noChangeArrowheads="1"/>
                    </pic:cNvPicPr>
                  </pic:nvPicPr>
                  <pic:blipFill>
                    <a:blip r:embed="rId16"/>
                    <a:srcRect/>
                    <a:stretch>
                      <a:fillRect/>
                    </a:stretch>
                  </pic:blipFill>
                  <pic:spPr bwMode="auto">
                    <a:xfrm>
                      <a:off x="0" y="0"/>
                      <a:ext cx="3949065" cy="2376170"/>
                    </a:xfrm>
                    <a:prstGeom prst="rect">
                      <a:avLst/>
                    </a:prstGeom>
                    <a:noFill/>
                    <a:ln w="9525">
                      <a:noFill/>
                      <a:miter lim="800000"/>
                      <a:headEnd/>
                      <a:tailEnd/>
                    </a:ln>
                  </pic:spPr>
                </pic:pic>
              </a:graphicData>
            </a:graphic>
          </wp:anchor>
        </w:drawing>
      </w:r>
    </w:p>
    <w:p w:rsidR="0072504F" w:rsidRDefault="0072504F">
      <w:pPr>
        <w:spacing w:line="360" w:lineRule="exact"/>
        <w:jc w:val="left"/>
        <w:rPr>
          <w:sz w:val="24"/>
        </w:rPr>
      </w:pPr>
    </w:p>
    <w:p w:rsidR="0072504F" w:rsidRDefault="0072504F">
      <w:pPr>
        <w:spacing w:line="360" w:lineRule="exact"/>
        <w:ind w:firstLineChars="50" w:firstLine="120"/>
        <w:rPr>
          <w:sz w:val="24"/>
        </w:rPr>
      </w:pPr>
    </w:p>
    <w:p w:rsidR="0072504F" w:rsidRDefault="0072504F">
      <w:pPr>
        <w:spacing w:line="360" w:lineRule="exact"/>
        <w:ind w:firstLineChars="50" w:firstLine="120"/>
        <w:rPr>
          <w:sz w:val="24"/>
        </w:rPr>
      </w:pPr>
    </w:p>
    <w:p w:rsidR="0072504F" w:rsidRDefault="0072504F">
      <w:pPr>
        <w:spacing w:line="360" w:lineRule="exact"/>
        <w:ind w:firstLineChars="50" w:firstLine="120"/>
        <w:rPr>
          <w:sz w:val="24"/>
        </w:rPr>
      </w:pPr>
    </w:p>
    <w:p w:rsidR="0072504F" w:rsidRDefault="0072504F">
      <w:pPr>
        <w:spacing w:line="360" w:lineRule="exact"/>
        <w:ind w:firstLineChars="50" w:firstLine="120"/>
        <w:rPr>
          <w:sz w:val="24"/>
        </w:rPr>
      </w:pPr>
    </w:p>
    <w:p w:rsidR="0072504F" w:rsidRDefault="0072504F">
      <w:pPr>
        <w:spacing w:line="360" w:lineRule="exact"/>
        <w:ind w:firstLineChars="50" w:firstLine="120"/>
        <w:rPr>
          <w:sz w:val="24"/>
        </w:rPr>
      </w:pPr>
    </w:p>
    <w:p w:rsidR="0072504F" w:rsidRDefault="0072504F">
      <w:pPr>
        <w:spacing w:line="360" w:lineRule="exact"/>
        <w:ind w:firstLineChars="50" w:firstLine="120"/>
        <w:rPr>
          <w:sz w:val="24"/>
        </w:rPr>
      </w:pPr>
    </w:p>
    <w:p w:rsidR="0072504F" w:rsidRDefault="0072504F">
      <w:pPr>
        <w:spacing w:line="360" w:lineRule="exact"/>
        <w:ind w:firstLineChars="100" w:firstLine="240"/>
        <w:jc w:val="left"/>
        <w:outlineLvl w:val="1"/>
        <w:rPr>
          <w:rFonts w:ascii="黑体" w:eastAsia="黑体"/>
          <w:sz w:val="24"/>
        </w:rPr>
      </w:pPr>
      <w:bookmarkStart w:id="8" w:name="_Toc335509428"/>
    </w:p>
    <w:p w:rsidR="0072504F" w:rsidRDefault="0072504F">
      <w:pPr>
        <w:spacing w:line="360" w:lineRule="exact"/>
        <w:ind w:firstLineChars="100" w:firstLine="240"/>
        <w:jc w:val="left"/>
        <w:outlineLvl w:val="1"/>
        <w:rPr>
          <w:rFonts w:ascii="黑体" w:eastAsia="黑体"/>
          <w:sz w:val="24"/>
        </w:rPr>
      </w:pPr>
    </w:p>
    <w:p w:rsidR="0072504F" w:rsidRDefault="0072504F">
      <w:pPr>
        <w:spacing w:line="360" w:lineRule="exact"/>
        <w:ind w:firstLineChars="100" w:firstLine="240"/>
        <w:jc w:val="left"/>
        <w:outlineLvl w:val="1"/>
        <w:rPr>
          <w:rFonts w:ascii="黑体" w:eastAsia="黑体"/>
          <w:sz w:val="24"/>
        </w:rPr>
      </w:pPr>
    </w:p>
    <w:p w:rsidR="0072504F" w:rsidRDefault="0072504F">
      <w:pPr>
        <w:spacing w:line="360" w:lineRule="exact"/>
        <w:ind w:firstLineChars="100" w:firstLine="240"/>
        <w:jc w:val="left"/>
        <w:outlineLvl w:val="1"/>
        <w:rPr>
          <w:rFonts w:ascii="黑体" w:eastAsia="黑体"/>
          <w:sz w:val="24"/>
        </w:rPr>
      </w:pPr>
    </w:p>
    <w:p w:rsidR="0072504F" w:rsidRDefault="0072504F">
      <w:pPr>
        <w:spacing w:line="360" w:lineRule="exact"/>
        <w:ind w:firstLineChars="100" w:firstLine="240"/>
        <w:jc w:val="left"/>
        <w:outlineLvl w:val="1"/>
        <w:rPr>
          <w:rFonts w:ascii="黑体" w:eastAsia="黑体"/>
          <w:sz w:val="24"/>
        </w:rPr>
      </w:pPr>
    </w:p>
    <w:p w:rsidR="0072504F" w:rsidRDefault="00A60586">
      <w:pPr>
        <w:spacing w:line="360" w:lineRule="exact"/>
        <w:jc w:val="left"/>
        <w:outlineLvl w:val="1"/>
        <w:rPr>
          <w:rFonts w:ascii="黑体" w:eastAsia="黑体"/>
          <w:sz w:val="24"/>
        </w:rPr>
      </w:pPr>
      <w:r>
        <w:rPr>
          <w:rFonts w:ascii="黑体" w:eastAsia="黑体" w:hint="eastAsia"/>
          <w:sz w:val="24"/>
        </w:rPr>
        <w:lastRenderedPageBreak/>
        <w:t xml:space="preserve">2.3 </w:t>
      </w:r>
      <w:r>
        <w:rPr>
          <w:rFonts w:ascii="黑体" w:eastAsia="黑体" w:hint="eastAsia"/>
          <w:sz w:val="24"/>
        </w:rPr>
        <w:t>〖常规显示〗子菜单</w:t>
      </w:r>
      <w:bookmarkEnd w:id="8"/>
    </w:p>
    <w:p w:rsidR="0072504F" w:rsidRDefault="005D363B">
      <w:pPr>
        <w:spacing w:line="360" w:lineRule="exact"/>
        <w:ind w:firstLineChars="50" w:firstLine="120"/>
        <w:jc w:val="left"/>
        <w:rPr>
          <w:rFonts w:ascii="黑体" w:eastAsia="黑体"/>
          <w:sz w:val="24"/>
        </w:rPr>
      </w:pPr>
      <w:r>
        <w:rPr>
          <w:rFonts w:ascii="黑体" w:eastAsia="黑体"/>
          <w:noProof/>
          <w:sz w:val="24"/>
        </w:rPr>
        <w:drawing>
          <wp:anchor distT="0" distB="0" distL="114300" distR="114300" simplePos="0" relativeHeight="251688960" behindDoc="0" locked="0" layoutInCell="1" allowOverlap="1">
            <wp:simplePos x="0" y="0"/>
            <wp:positionH relativeFrom="column">
              <wp:posOffset>709930</wp:posOffset>
            </wp:positionH>
            <wp:positionV relativeFrom="paragraph">
              <wp:posOffset>153670</wp:posOffset>
            </wp:positionV>
            <wp:extent cx="3949065" cy="2376170"/>
            <wp:effectExtent l="19050" t="0" r="0" b="0"/>
            <wp:wrapNone/>
            <wp:docPr id="10" name="图片框 1082" descr="02-常规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2" descr="02-常规显示"/>
                    <pic:cNvPicPr>
                      <a:picLocks noChangeAspect="1" noChangeArrowheads="1"/>
                    </pic:cNvPicPr>
                  </pic:nvPicPr>
                  <pic:blipFill>
                    <a:blip r:embed="rId17"/>
                    <a:srcRect/>
                    <a:stretch>
                      <a:fillRect/>
                    </a:stretch>
                  </pic:blipFill>
                  <pic:spPr bwMode="auto">
                    <a:xfrm>
                      <a:off x="0" y="0"/>
                      <a:ext cx="3949065" cy="2376170"/>
                    </a:xfrm>
                    <a:prstGeom prst="rect">
                      <a:avLst/>
                    </a:prstGeom>
                    <a:noFill/>
                    <a:ln w="9525">
                      <a:noFill/>
                      <a:miter lim="800000"/>
                      <a:headEnd/>
                      <a:tailEnd/>
                    </a:ln>
                  </pic:spPr>
                </pic:pic>
              </a:graphicData>
            </a:graphic>
          </wp:anchor>
        </w:drawing>
      </w:r>
    </w:p>
    <w:p w:rsidR="0072504F" w:rsidRDefault="0072504F">
      <w:pPr>
        <w:spacing w:line="360" w:lineRule="exact"/>
        <w:ind w:firstLineChars="50" w:firstLine="105"/>
      </w:pPr>
    </w:p>
    <w:p w:rsidR="0072504F" w:rsidRDefault="0072504F">
      <w:pPr>
        <w:spacing w:line="360" w:lineRule="exact"/>
        <w:ind w:firstLineChars="50" w:firstLine="105"/>
      </w:pPr>
    </w:p>
    <w:p w:rsidR="0072504F" w:rsidRDefault="0072504F">
      <w:pPr>
        <w:spacing w:line="360" w:lineRule="exact"/>
        <w:ind w:firstLineChars="50" w:firstLine="105"/>
      </w:pPr>
    </w:p>
    <w:p w:rsidR="0072504F" w:rsidRDefault="0072504F">
      <w:pPr>
        <w:spacing w:line="360" w:lineRule="exact"/>
        <w:ind w:firstLineChars="50" w:firstLine="105"/>
      </w:pPr>
    </w:p>
    <w:p w:rsidR="0072504F" w:rsidRDefault="0072504F">
      <w:pPr>
        <w:spacing w:line="360" w:lineRule="exact"/>
        <w:ind w:firstLineChars="50" w:firstLine="105"/>
      </w:pPr>
    </w:p>
    <w:p w:rsidR="0072504F" w:rsidRDefault="0072504F">
      <w:pPr>
        <w:spacing w:line="360" w:lineRule="exact"/>
        <w:ind w:firstLineChars="50" w:firstLine="105"/>
      </w:pPr>
    </w:p>
    <w:p w:rsidR="0072504F" w:rsidRDefault="0072504F">
      <w:pPr>
        <w:spacing w:line="360" w:lineRule="exact"/>
        <w:ind w:firstLineChars="50" w:firstLine="105"/>
      </w:pPr>
    </w:p>
    <w:p w:rsidR="0072504F" w:rsidRDefault="0072504F">
      <w:pPr>
        <w:spacing w:line="360" w:lineRule="exact"/>
        <w:ind w:firstLineChars="50" w:firstLine="105"/>
      </w:pPr>
    </w:p>
    <w:p w:rsidR="0072504F" w:rsidRDefault="0072504F">
      <w:pPr>
        <w:spacing w:line="360" w:lineRule="exact"/>
        <w:ind w:firstLineChars="50" w:firstLine="105"/>
      </w:pPr>
    </w:p>
    <w:p w:rsidR="0072504F" w:rsidRDefault="0072504F">
      <w:pPr>
        <w:spacing w:line="360" w:lineRule="exact"/>
        <w:ind w:firstLineChars="50" w:firstLine="105"/>
      </w:pPr>
    </w:p>
    <w:p w:rsidR="0072504F" w:rsidRDefault="0072504F">
      <w:pPr>
        <w:spacing w:line="360" w:lineRule="exact"/>
        <w:ind w:firstLineChars="50" w:firstLine="105"/>
      </w:pPr>
    </w:p>
    <w:p w:rsidR="0072504F" w:rsidRDefault="005D363B" w:rsidP="005D363B">
      <w:pPr>
        <w:spacing w:line="360" w:lineRule="exact"/>
        <w:ind w:firstLineChars="200" w:firstLine="420"/>
        <w:jc w:val="left"/>
        <w:rPr>
          <w:sz w:val="24"/>
        </w:rPr>
      </w:pPr>
      <w:r>
        <w:rPr>
          <w:noProof/>
        </w:rPr>
        <w:drawing>
          <wp:anchor distT="0" distB="0" distL="114300" distR="114300" simplePos="0" relativeHeight="251689984" behindDoc="0" locked="0" layoutInCell="1" allowOverlap="1">
            <wp:simplePos x="0" y="0"/>
            <wp:positionH relativeFrom="column">
              <wp:posOffset>709930</wp:posOffset>
            </wp:positionH>
            <wp:positionV relativeFrom="paragraph">
              <wp:posOffset>1018540</wp:posOffset>
            </wp:positionV>
            <wp:extent cx="3949065" cy="2376170"/>
            <wp:effectExtent l="19050" t="0" r="0" b="0"/>
            <wp:wrapNone/>
            <wp:docPr id="11" name="图片框 1083" descr="02-常规显示说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3" descr="02-常规显示说明-1"/>
                    <pic:cNvPicPr>
                      <a:picLocks noChangeAspect="1" noChangeArrowheads="1"/>
                    </pic:cNvPicPr>
                  </pic:nvPicPr>
                  <pic:blipFill>
                    <a:blip r:embed="rId18"/>
                    <a:srcRect/>
                    <a:stretch>
                      <a:fillRect/>
                    </a:stretch>
                  </pic:blipFill>
                  <pic:spPr bwMode="auto">
                    <a:xfrm>
                      <a:off x="0" y="0"/>
                      <a:ext cx="3949065" cy="2376170"/>
                    </a:xfrm>
                    <a:prstGeom prst="rect">
                      <a:avLst/>
                    </a:prstGeom>
                    <a:noFill/>
                    <a:ln w="9525">
                      <a:noFill/>
                      <a:miter lim="800000"/>
                      <a:headEnd/>
                      <a:tailEnd/>
                    </a:ln>
                  </pic:spPr>
                </pic:pic>
              </a:graphicData>
            </a:graphic>
          </wp:anchor>
        </w:drawing>
      </w:r>
      <w:r w:rsidR="00A60586">
        <w:rPr>
          <w:rFonts w:hint="eastAsia"/>
          <w:sz w:val="24"/>
        </w:rPr>
        <w:t>轻触</w:t>
      </w:r>
      <w:r w:rsidR="00A60586">
        <w:rPr>
          <w:rFonts w:ascii="宋体" w:hAnsi="宋体" w:hint="eastAsia"/>
          <w:sz w:val="24"/>
        </w:rPr>
        <w:t>〖</w:t>
      </w:r>
      <w:r w:rsidR="00A60586">
        <w:rPr>
          <w:rFonts w:hint="eastAsia"/>
          <w:sz w:val="24"/>
        </w:rPr>
        <w:t>常规显示</w:t>
      </w:r>
      <w:r w:rsidR="00A60586">
        <w:rPr>
          <w:rFonts w:ascii="宋体" w:hAnsi="宋体" w:hint="eastAsia"/>
          <w:sz w:val="24"/>
        </w:rPr>
        <w:t>〗</w:t>
      </w:r>
      <w:r w:rsidR="00A60586">
        <w:rPr>
          <w:rFonts w:hint="eastAsia"/>
          <w:sz w:val="24"/>
        </w:rPr>
        <w:t>菜单条</w:t>
      </w:r>
      <w:r w:rsidR="00A60586">
        <w:rPr>
          <w:rFonts w:hint="eastAsia"/>
          <w:sz w:val="24"/>
        </w:rPr>
        <w:t>,</w:t>
      </w:r>
      <w:r w:rsidR="00A60586">
        <w:rPr>
          <w:rFonts w:hint="eastAsia"/>
          <w:sz w:val="24"/>
        </w:rPr>
        <w:t>进入以上显示页面</w:t>
      </w:r>
      <w:r w:rsidR="00A60586">
        <w:rPr>
          <w:rFonts w:hint="eastAsia"/>
          <w:sz w:val="24"/>
        </w:rPr>
        <w:t>,</w:t>
      </w:r>
      <w:r w:rsidR="00A60586">
        <w:rPr>
          <w:rFonts w:hint="eastAsia"/>
          <w:sz w:val="24"/>
        </w:rPr>
        <w:t>页面下方的、</w:t>
      </w:r>
      <w:r w:rsidR="00A60586">
        <w:rPr>
          <w:rFonts w:hint="eastAsia"/>
          <w:sz w:val="24"/>
          <w:bdr w:val="single" w:sz="4" w:space="0" w:color="auto"/>
        </w:rPr>
        <w:t>调压</w:t>
      </w:r>
      <w:r w:rsidR="00A60586">
        <w:rPr>
          <w:rFonts w:hint="eastAsia"/>
          <w:sz w:val="24"/>
        </w:rPr>
        <w:t>、</w:t>
      </w:r>
      <w:r w:rsidR="00A60586">
        <w:rPr>
          <w:rFonts w:hint="eastAsia"/>
          <w:sz w:val="24"/>
          <w:bdr w:val="single" w:sz="4" w:space="0" w:color="auto"/>
        </w:rPr>
        <w:t>停机</w:t>
      </w:r>
      <w:r w:rsidR="00A60586">
        <w:rPr>
          <w:rFonts w:hint="eastAsia"/>
          <w:sz w:val="24"/>
        </w:rPr>
        <w:t xml:space="preserve"> </w:t>
      </w:r>
      <w:r w:rsidR="00A60586">
        <w:rPr>
          <w:rFonts w:hint="eastAsia"/>
          <w:sz w:val="24"/>
        </w:rPr>
        <w:t>、</w:t>
      </w:r>
      <w:r w:rsidR="00A60586">
        <w:rPr>
          <w:rFonts w:hint="eastAsia"/>
          <w:sz w:val="24"/>
          <w:bdr w:val="single" w:sz="4" w:space="0" w:color="auto"/>
        </w:rPr>
        <w:t>启动</w:t>
      </w:r>
      <w:r w:rsidR="00A60586">
        <w:rPr>
          <w:rFonts w:ascii="黑体" w:eastAsia="黑体" w:hAnsi="宋体" w:hint="eastAsia"/>
          <w:b/>
          <w:spacing w:val="-2"/>
          <w:w w:val="50"/>
          <w:sz w:val="24"/>
        </w:rPr>
        <w:t>←→</w:t>
      </w:r>
      <w:r w:rsidR="00A60586">
        <w:rPr>
          <w:rFonts w:ascii="宋体" w:hAnsi="宋体" w:cs="宋体" w:hint="eastAsia"/>
          <w:sz w:val="24"/>
          <w:bdr w:val="single" w:sz="4" w:space="0" w:color="auto"/>
        </w:rPr>
        <w:t>停止</w:t>
      </w:r>
      <w:r w:rsidR="00A60586">
        <w:rPr>
          <w:rFonts w:hint="eastAsia"/>
          <w:sz w:val="24"/>
        </w:rPr>
        <w:t xml:space="preserve"> </w:t>
      </w:r>
      <w:r w:rsidR="00A60586">
        <w:rPr>
          <w:rFonts w:hint="eastAsia"/>
          <w:sz w:val="24"/>
        </w:rPr>
        <w:t>、</w:t>
      </w:r>
      <w:r w:rsidR="00A60586">
        <w:rPr>
          <w:rFonts w:hint="eastAsia"/>
          <w:sz w:val="24"/>
          <w:bdr w:val="single" w:sz="4" w:space="0" w:color="auto"/>
        </w:rPr>
        <w:t>警鸣</w:t>
      </w:r>
      <w:r w:rsidR="00A60586">
        <w:rPr>
          <w:rFonts w:hint="eastAsia"/>
          <w:sz w:val="24"/>
        </w:rPr>
        <w:t>、</w:t>
      </w:r>
      <w:r w:rsidR="00A60586">
        <w:rPr>
          <w:rFonts w:hint="eastAsia"/>
          <w:sz w:val="24"/>
          <w:bdr w:val="single" w:sz="4" w:space="0" w:color="auto"/>
        </w:rPr>
        <w:t>常规显示说明</w:t>
      </w:r>
      <w:r w:rsidR="00A60586">
        <w:rPr>
          <w:rFonts w:hint="eastAsia"/>
          <w:sz w:val="24"/>
        </w:rPr>
        <w:t>等按钮为可操作按钮，触摸后即进入当前所示的状态；上方显示的计数和时间为实时状态的数据跟踪显示；中部指示灯部分为实时状态提示性闪烁。轻触右下角</w:t>
      </w:r>
      <w:r w:rsidR="00A60586">
        <w:rPr>
          <w:rFonts w:hint="eastAsia"/>
          <w:sz w:val="24"/>
          <w:bdr w:val="single" w:sz="4" w:space="0" w:color="auto"/>
        </w:rPr>
        <w:t>常规显示说明</w:t>
      </w:r>
      <w:r w:rsidR="00A60586">
        <w:rPr>
          <w:rFonts w:hint="eastAsia"/>
          <w:sz w:val="24"/>
        </w:rPr>
        <w:t>按钮，进入以下常规显示说明页面。</w:t>
      </w:r>
    </w:p>
    <w:p w:rsidR="0072504F" w:rsidRDefault="0072504F">
      <w:pPr>
        <w:spacing w:line="360" w:lineRule="exact"/>
        <w:ind w:firstLineChars="50" w:firstLine="105"/>
        <w:jc w:val="center"/>
      </w:pPr>
    </w:p>
    <w:p w:rsidR="0072504F" w:rsidRDefault="0072504F">
      <w:pPr>
        <w:spacing w:line="360" w:lineRule="exact"/>
        <w:ind w:firstLineChars="50" w:firstLine="105"/>
        <w:jc w:val="center"/>
      </w:pPr>
    </w:p>
    <w:p w:rsidR="0072504F" w:rsidRDefault="0072504F">
      <w:pPr>
        <w:spacing w:line="360" w:lineRule="exact"/>
        <w:ind w:firstLineChars="50" w:firstLine="105"/>
        <w:jc w:val="center"/>
      </w:pPr>
    </w:p>
    <w:p w:rsidR="0072504F" w:rsidRDefault="0072504F">
      <w:pPr>
        <w:spacing w:line="360" w:lineRule="exact"/>
        <w:ind w:firstLineChars="50" w:firstLine="105"/>
        <w:jc w:val="center"/>
      </w:pPr>
    </w:p>
    <w:p w:rsidR="0072504F" w:rsidRDefault="0072504F">
      <w:pPr>
        <w:spacing w:line="360" w:lineRule="exact"/>
        <w:ind w:firstLineChars="50" w:firstLine="105"/>
        <w:jc w:val="center"/>
      </w:pPr>
    </w:p>
    <w:p w:rsidR="0072504F" w:rsidRDefault="0072504F">
      <w:pPr>
        <w:spacing w:line="440" w:lineRule="exact"/>
        <w:ind w:firstLineChars="50" w:firstLine="105"/>
        <w:jc w:val="center"/>
      </w:pPr>
    </w:p>
    <w:p w:rsidR="0072504F" w:rsidRDefault="0072504F">
      <w:pPr>
        <w:spacing w:line="440" w:lineRule="exact"/>
        <w:ind w:firstLineChars="50" w:firstLine="105"/>
        <w:jc w:val="center"/>
      </w:pPr>
    </w:p>
    <w:p w:rsidR="0072504F" w:rsidRDefault="0072504F">
      <w:pPr>
        <w:spacing w:line="440" w:lineRule="exact"/>
        <w:ind w:firstLineChars="50" w:firstLine="105"/>
        <w:jc w:val="center"/>
      </w:pPr>
    </w:p>
    <w:p w:rsidR="0072504F" w:rsidRDefault="0072504F">
      <w:pPr>
        <w:spacing w:line="440" w:lineRule="exact"/>
        <w:ind w:firstLineChars="50" w:firstLine="105"/>
        <w:jc w:val="center"/>
      </w:pPr>
    </w:p>
    <w:p w:rsidR="0072504F" w:rsidRDefault="0072504F">
      <w:pPr>
        <w:spacing w:line="440" w:lineRule="exact"/>
        <w:ind w:firstLineChars="50" w:firstLine="105"/>
        <w:jc w:val="center"/>
      </w:pPr>
      <w:r>
        <w:pict>
          <v:shape id="_x0000_s1036" type="#_x0000_t75" style="position:absolute;left:0;text-align:left;margin-left:54.05pt;margin-top:2.15pt;width:314.65pt;height:187.1pt;z-index:251682816">
            <v:imagedata r:id="rId19" o:title=""/>
            <o:lock v:ext="edit" aspectratio="f"/>
          </v:shape>
          <o:OLEObject Type="Embed" ProgID="PBrush" ShapeID="_x0000_s1036" DrawAspect="Content" ObjectID="_1481971402" r:id="rId20"/>
        </w:pict>
      </w:r>
    </w:p>
    <w:p w:rsidR="0072504F" w:rsidRDefault="0072504F">
      <w:pPr>
        <w:spacing w:line="440" w:lineRule="exact"/>
        <w:ind w:firstLineChars="50" w:firstLine="105"/>
        <w:jc w:val="center"/>
      </w:pPr>
    </w:p>
    <w:p w:rsidR="0072504F" w:rsidRDefault="0072504F">
      <w:pPr>
        <w:spacing w:line="440" w:lineRule="exact"/>
        <w:ind w:firstLineChars="50" w:firstLine="105"/>
        <w:jc w:val="center"/>
      </w:pPr>
    </w:p>
    <w:p w:rsidR="0072504F" w:rsidRDefault="0072504F">
      <w:pPr>
        <w:spacing w:line="440" w:lineRule="exact"/>
        <w:ind w:firstLineChars="50" w:firstLine="105"/>
        <w:jc w:val="center"/>
      </w:pPr>
    </w:p>
    <w:p w:rsidR="0072504F" w:rsidRDefault="0072504F">
      <w:pPr>
        <w:spacing w:line="440" w:lineRule="exact"/>
        <w:ind w:firstLineChars="50" w:firstLine="105"/>
        <w:jc w:val="center"/>
      </w:pPr>
    </w:p>
    <w:p w:rsidR="0072504F" w:rsidRDefault="0072504F">
      <w:pPr>
        <w:spacing w:line="440" w:lineRule="exact"/>
        <w:ind w:firstLineChars="50" w:firstLine="105"/>
        <w:jc w:val="center"/>
      </w:pPr>
    </w:p>
    <w:p w:rsidR="0072504F" w:rsidRDefault="0072504F">
      <w:pPr>
        <w:spacing w:line="440" w:lineRule="exact"/>
        <w:ind w:firstLineChars="50" w:firstLine="105"/>
        <w:jc w:val="center"/>
      </w:pPr>
    </w:p>
    <w:p w:rsidR="0072504F" w:rsidRDefault="0072504F">
      <w:pPr>
        <w:spacing w:line="360" w:lineRule="exact"/>
        <w:jc w:val="left"/>
        <w:rPr>
          <w:rFonts w:ascii="黑体" w:eastAsia="黑体"/>
          <w:sz w:val="24"/>
        </w:rPr>
      </w:pPr>
    </w:p>
    <w:p w:rsidR="0072504F" w:rsidRDefault="00A60586">
      <w:pPr>
        <w:spacing w:line="360" w:lineRule="exact"/>
        <w:ind w:firstLineChars="100" w:firstLine="240"/>
        <w:jc w:val="left"/>
        <w:outlineLvl w:val="1"/>
        <w:rPr>
          <w:rFonts w:ascii="黑体" w:eastAsia="黑体"/>
          <w:sz w:val="24"/>
        </w:rPr>
      </w:pPr>
      <w:bookmarkStart w:id="9" w:name="_Toc335509429"/>
      <w:r>
        <w:rPr>
          <w:rFonts w:ascii="黑体" w:eastAsia="黑体" w:hint="eastAsia"/>
          <w:sz w:val="24"/>
        </w:rPr>
        <w:lastRenderedPageBreak/>
        <w:t xml:space="preserve">2.4 </w:t>
      </w:r>
      <w:r>
        <w:rPr>
          <w:rFonts w:ascii="黑体" w:eastAsia="黑体" w:hint="eastAsia"/>
          <w:sz w:val="24"/>
        </w:rPr>
        <w:t>〖参数设定〗子菜单</w:t>
      </w:r>
      <w:bookmarkEnd w:id="9"/>
    </w:p>
    <w:p w:rsidR="0072504F" w:rsidRDefault="00A60586">
      <w:pPr>
        <w:spacing w:line="360" w:lineRule="exact"/>
        <w:ind w:firstLine="482"/>
        <w:rPr>
          <w:sz w:val="24"/>
        </w:rPr>
      </w:pPr>
      <w:r>
        <w:rPr>
          <w:rFonts w:hint="eastAsia"/>
          <w:sz w:val="24"/>
        </w:rPr>
        <w:t>打标参数的设定非常重要，直接影响打标效果。</w:t>
      </w:r>
    </w:p>
    <w:p w:rsidR="0072504F" w:rsidRDefault="005D363B">
      <w:pPr>
        <w:spacing w:line="440" w:lineRule="exact"/>
        <w:ind w:firstLineChars="50" w:firstLine="120"/>
        <w:jc w:val="center"/>
        <w:rPr>
          <w:sz w:val="24"/>
        </w:rPr>
      </w:pPr>
      <w:r>
        <w:rPr>
          <w:noProof/>
          <w:sz w:val="24"/>
        </w:rPr>
        <w:drawing>
          <wp:anchor distT="0" distB="0" distL="114300" distR="114300" simplePos="0" relativeHeight="251691008" behindDoc="0" locked="0" layoutInCell="1" allowOverlap="1">
            <wp:simplePos x="0" y="0"/>
            <wp:positionH relativeFrom="column">
              <wp:posOffset>709295</wp:posOffset>
            </wp:positionH>
            <wp:positionV relativeFrom="paragraph">
              <wp:posOffset>256540</wp:posOffset>
            </wp:positionV>
            <wp:extent cx="3949700" cy="2375535"/>
            <wp:effectExtent l="19050" t="0" r="0" b="0"/>
            <wp:wrapNone/>
            <wp:docPr id="13" name="图片框 1085" descr="03-参数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5" descr="03-参数设定"/>
                    <pic:cNvPicPr>
                      <a:picLocks noChangeAspect="1" noChangeArrowheads="1"/>
                    </pic:cNvPicPr>
                  </pic:nvPicPr>
                  <pic:blipFill>
                    <a:blip r:embed="rId21"/>
                    <a:srcRect/>
                    <a:stretch>
                      <a:fillRect/>
                    </a:stretch>
                  </pic:blipFill>
                  <pic:spPr bwMode="auto">
                    <a:xfrm>
                      <a:off x="0" y="0"/>
                      <a:ext cx="3949700" cy="2375535"/>
                    </a:xfrm>
                    <a:prstGeom prst="rect">
                      <a:avLst/>
                    </a:prstGeom>
                    <a:noFill/>
                    <a:ln w="9525">
                      <a:noFill/>
                      <a:miter lim="800000"/>
                      <a:headEnd/>
                      <a:tailEnd/>
                    </a:ln>
                  </pic:spPr>
                </pic:pic>
              </a:graphicData>
            </a:graphic>
          </wp:anchor>
        </w:drawing>
      </w: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A60586">
      <w:pPr>
        <w:spacing w:line="360" w:lineRule="exact"/>
        <w:ind w:firstLineChars="200" w:firstLine="480"/>
        <w:rPr>
          <w:sz w:val="24"/>
        </w:rPr>
      </w:pPr>
      <w:r>
        <w:rPr>
          <w:rFonts w:hint="eastAsia"/>
          <w:sz w:val="24"/>
        </w:rPr>
        <w:t>修改打标参数具体操作如下：在菜单下端，按下</w:t>
      </w:r>
      <w:r>
        <w:rPr>
          <w:rFonts w:hint="eastAsia"/>
          <w:sz w:val="24"/>
          <w:bdr w:val="single" w:sz="4" w:space="0" w:color="auto"/>
        </w:rPr>
        <w:t>允许设定</w:t>
      </w:r>
      <w:r>
        <w:rPr>
          <w:rFonts w:hint="eastAsia"/>
          <w:sz w:val="24"/>
        </w:rPr>
        <w:t>，直接点击要修改的参数，即可弹出一数字键盘，键盘上端有最大值和最小值限定。输入数字后，按</w:t>
      </w:r>
      <w:r>
        <w:rPr>
          <w:rFonts w:hint="eastAsia"/>
          <w:sz w:val="24"/>
          <w:bdr w:val="single" w:sz="4" w:space="0" w:color="auto"/>
        </w:rPr>
        <w:t>ENT</w:t>
      </w:r>
      <w:r>
        <w:rPr>
          <w:rFonts w:hint="eastAsia"/>
          <w:sz w:val="24"/>
        </w:rPr>
        <w:t>键，输入完成键盘自动关闭，以后每次开机即为此次设定值。系统中所有参数均依此操作。若想移动计算器，先轻触键盘数字上方与外框之间，再轻触屏幕中你想放的位置，即可移动数字键盘。</w:t>
      </w:r>
    </w:p>
    <w:p w:rsidR="0072504F" w:rsidRDefault="0072504F">
      <w:pPr>
        <w:spacing w:line="360" w:lineRule="exact"/>
        <w:ind w:firstLineChars="200" w:firstLine="480"/>
        <w:rPr>
          <w:sz w:val="24"/>
        </w:rPr>
      </w:pPr>
    </w:p>
    <w:p w:rsidR="0072504F" w:rsidRDefault="0072504F">
      <w:pPr>
        <w:spacing w:line="360" w:lineRule="exact"/>
        <w:ind w:firstLineChars="200" w:firstLine="480"/>
        <w:rPr>
          <w:sz w:val="24"/>
        </w:rPr>
      </w:pPr>
    </w:p>
    <w:p w:rsidR="0072504F" w:rsidRDefault="0072504F">
      <w:pPr>
        <w:spacing w:line="360" w:lineRule="exact"/>
        <w:ind w:firstLineChars="200" w:firstLine="480"/>
        <w:rPr>
          <w:sz w:val="24"/>
        </w:rPr>
      </w:pPr>
      <w:r>
        <w:rPr>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59" type="#_x0000_t62" style="position:absolute;left:0;text-align:left;margin-left:24.5pt;margin-top:14pt;width:108.75pt;height:31.75pt;z-index:251665408" o:preferrelative="t" adj="54511,94870" filled="f" fillcolor="#c9f" strokecolor="red">
            <v:stroke miterlimit="2"/>
            <v:textbox>
              <w:txbxContent>
                <w:p w:rsidR="0072504F" w:rsidRDefault="00A60586">
                  <w:pPr>
                    <w:spacing w:line="200" w:lineRule="exact"/>
                    <w:rPr>
                      <w:sz w:val="15"/>
                      <w:szCs w:val="15"/>
                    </w:rPr>
                  </w:pPr>
                  <w:r>
                    <w:rPr>
                      <w:rFonts w:hint="eastAsia"/>
                      <w:sz w:val="15"/>
                      <w:szCs w:val="15"/>
                    </w:rPr>
                    <w:t>先轻触此处，再轻触另一点，可移动计算器。</w:t>
                  </w:r>
                </w:p>
              </w:txbxContent>
            </v:textbox>
          </v:shape>
        </w:pict>
      </w:r>
    </w:p>
    <w:p w:rsidR="0072504F" w:rsidRDefault="0072504F">
      <w:pPr>
        <w:spacing w:line="440" w:lineRule="exact"/>
        <w:ind w:firstLineChars="50" w:firstLine="120"/>
        <w:rPr>
          <w:sz w:val="24"/>
        </w:rPr>
      </w:pPr>
      <w:r>
        <w:rPr>
          <w:sz w:val="24"/>
        </w:rPr>
        <w:pict>
          <v:shape id="_x0000_s1130" type="#_x0000_t62" style="position:absolute;left:0;text-align:left;margin-left:241.5pt;margin-top:-15.35pt;width:126.9pt;height:43.75pt;z-index:251663360" o:preferrelative="t" adj="16298,51889" filled="f" fillcolor="#c9f" strokecolor="red">
            <v:stroke miterlimit="2"/>
            <v:textbox>
              <w:txbxContent>
                <w:p w:rsidR="0072504F" w:rsidRDefault="00A60586">
                  <w:pPr>
                    <w:spacing w:line="200" w:lineRule="exact"/>
                    <w:rPr>
                      <w:sz w:val="15"/>
                      <w:szCs w:val="15"/>
                    </w:rPr>
                  </w:pPr>
                  <w:r>
                    <w:rPr>
                      <w:rFonts w:hint="eastAsia"/>
                      <w:sz w:val="15"/>
                      <w:szCs w:val="15"/>
                    </w:rPr>
                    <w:t>先轻触此处，再轻触另一点，可移动计算器。轻触此处，即弹出计算器，可自设参数。</w:t>
                  </w:r>
                </w:p>
                <w:p w:rsidR="0072504F" w:rsidRDefault="0072504F">
                  <w:pPr>
                    <w:rPr>
                      <w:szCs w:val="15"/>
                    </w:rPr>
                  </w:pPr>
                </w:p>
              </w:txbxContent>
            </v:textbox>
          </v:shape>
        </w:pict>
      </w:r>
    </w:p>
    <w:p w:rsidR="0072504F" w:rsidRDefault="0072504F" w:rsidP="005D363B">
      <w:pPr>
        <w:spacing w:line="440" w:lineRule="exact"/>
        <w:ind w:firstLineChars="50" w:firstLine="120"/>
        <w:jc w:val="center"/>
        <w:rPr>
          <w:sz w:val="24"/>
        </w:rPr>
      </w:pPr>
    </w:p>
    <w:p w:rsidR="0072504F" w:rsidRDefault="005D363B">
      <w:pPr>
        <w:spacing w:line="440" w:lineRule="exact"/>
        <w:ind w:firstLineChars="50" w:firstLine="120"/>
        <w:jc w:val="left"/>
        <w:rPr>
          <w:sz w:val="24"/>
        </w:rPr>
      </w:pPr>
      <w:r>
        <w:rPr>
          <w:noProof/>
          <w:sz w:val="24"/>
        </w:rPr>
        <w:drawing>
          <wp:anchor distT="0" distB="0" distL="114300" distR="114300" simplePos="0" relativeHeight="251659264" behindDoc="0" locked="0" layoutInCell="1" allowOverlap="1">
            <wp:simplePos x="0" y="0"/>
            <wp:positionH relativeFrom="column">
              <wp:posOffset>709295</wp:posOffset>
            </wp:positionH>
            <wp:positionV relativeFrom="paragraph">
              <wp:posOffset>46355</wp:posOffset>
            </wp:positionV>
            <wp:extent cx="3949700" cy="2375535"/>
            <wp:effectExtent l="19050" t="0" r="0" b="0"/>
            <wp:wrapNone/>
            <wp:docPr id="16" name="图片框 1088" descr="03-参数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8" descr="03-参数设定"/>
                    <pic:cNvPicPr>
                      <a:picLocks noChangeAspect="1" noChangeArrowheads="1"/>
                    </pic:cNvPicPr>
                  </pic:nvPicPr>
                  <pic:blipFill>
                    <a:blip r:embed="rId21"/>
                    <a:srcRect/>
                    <a:stretch>
                      <a:fillRect/>
                    </a:stretch>
                  </pic:blipFill>
                  <pic:spPr bwMode="auto">
                    <a:xfrm>
                      <a:off x="0" y="0"/>
                      <a:ext cx="3949700" cy="2375535"/>
                    </a:xfrm>
                    <a:prstGeom prst="rect">
                      <a:avLst/>
                    </a:prstGeom>
                    <a:noFill/>
                    <a:ln w="9525">
                      <a:noFill/>
                      <a:miter lim="800000"/>
                      <a:headEnd/>
                      <a:tailEnd/>
                    </a:ln>
                  </pic:spPr>
                </pic:pic>
              </a:graphicData>
            </a:graphic>
          </wp:anchor>
        </w:drawing>
      </w:r>
    </w:p>
    <w:p w:rsidR="0072504F" w:rsidRDefault="0072504F">
      <w:pPr>
        <w:spacing w:line="440" w:lineRule="exact"/>
        <w:ind w:firstLineChars="50" w:firstLine="120"/>
        <w:jc w:val="left"/>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r>
        <w:rPr>
          <w:sz w:val="24"/>
        </w:rPr>
        <w:pict>
          <v:shape id="_x0000_s1041" type="#_x0000_t75" style="position:absolute;left:0;text-align:left;margin-left:235.3pt;margin-top:11.15pt;width:125.8pt;height:52.9pt;z-index:251660288">
            <v:imagedata r:id="rId22" o:title="" croptop="25114f" cropbottom="21892f" cropleft="37985f" cropright="1373f"/>
            <o:lock v:ext="edit" aspectratio="f"/>
          </v:shape>
          <o:OLEObject Type="Embed" ProgID="PBrush" ShapeID="_x0000_s1041" DrawAspect="Content" ObjectID="_1481971403" r:id="rId23"/>
        </w:pict>
      </w: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A60586">
      <w:pPr>
        <w:widowControl/>
        <w:jc w:val="left"/>
        <w:rPr>
          <w:sz w:val="24"/>
        </w:rPr>
      </w:pPr>
      <w:r>
        <w:rPr>
          <w:sz w:val="24"/>
        </w:rPr>
        <w:br w:type="page"/>
      </w:r>
    </w:p>
    <w:p w:rsidR="0072504F" w:rsidRDefault="00A60586">
      <w:pPr>
        <w:spacing w:line="440" w:lineRule="exact"/>
        <w:ind w:firstLineChars="50" w:firstLine="120"/>
        <w:rPr>
          <w:sz w:val="24"/>
        </w:rPr>
      </w:pPr>
      <w:r>
        <w:rPr>
          <w:rFonts w:hint="eastAsia"/>
          <w:sz w:val="24"/>
        </w:rPr>
        <w:t>按右下角</w:t>
      </w:r>
      <w:r>
        <w:rPr>
          <w:rFonts w:hint="eastAsia"/>
          <w:sz w:val="24"/>
          <w:bdr w:val="single" w:sz="4" w:space="0" w:color="auto"/>
        </w:rPr>
        <w:t>参数设定说明</w:t>
      </w:r>
      <w:r>
        <w:rPr>
          <w:rFonts w:hint="eastAsia"/>
          <w:sz w:val="24"/>
        </w:rPr>
        <w:t>可进入各项参数设定说明。</w:t>
      </w:r>
    </w:p>
    <w:p w:rsidR="0072504F" w:rsidRDefault="005D363B">
      <w:pPr>
        <w:spacing w:line="440" w:lineRule="exact"/>
        <w:ind w:firstLineChars="50" w:firstLine="120"/>
        <w:rPr>
          <w:sz w:val="24"/>
        </w:rPr>
      </w:pPr>
      <w:r>
        <w:rPr>
          <w:noProof/>
          <w:sz w:val="24"/>
        </w:rPr>
        <w:drawing>
          <wp:anchor distT="0" distB="0" distL="114300" distR="114300" simplePos="0" relativeHeight="251694080" behindDoc="0" locked="0" layoutInCell="1" allowOverlap="1">
            <wp:simplePos x="0" y="0"/>
            <wp:positionH relativeFrom="column">
              <wp:posOffset>720090</wp:posOffset>
            </wp:positionH>
            <wp:positionV relativeFrom="paragraph">
              <wp:posOffset>264795</wp:posOffset>
            </wp:positionV>
            <wp:extent cx="3949065" cy="2376170"/>
            <wp:effectExtent l="19050" t="0" r="0" b="0"/>
            <wp:wrapNone/>
            <wp:docPr id="18" name="图片框 1094" descr="03-参数设定说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4" descr="03-参数设定说明-1"/>
                    <pic:cNvPicPr>
                      <a:picLocks noChangeAspect="1" noChangeArrowheads="1"/>
                    </pic:cNvPicPr>
                  </pic:nvPicPr>
                  <pic:blipFill>
                    <a:blip r:embed="rId24"/>
                    <a:srcRect/>
                    <a:stretch>
                      <a:fillRect/>
                    </a:stretch>
                  </pic:blipFill>
                  <pic:spPr bwMode="auto">
                    <a:xfrm>
                      <a:off x="0" y="0"/>
                      <a:ext cx="3949065" cy="2376170"/>
                    </a:xfrm>
                    <a:prstGeom prst="rect">
                      <a:avLst/>
                    </a:prstGeom>
                    <a:noFill/>
                    <a:ln w="9525">
                      <a:noFill/>
                      <a:miter lim="800000"/>
                      <a:headEnd/>
                      <a:tailEnd/>
                    </a:ln>
                  </pic:spPr>
                </pic:pic>
              </a:graphicData>
            </a:graphic>
          </wp:anchor>
        </w:drawing>
      </w: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rsidP="005D363B">
      <w:pPr>
        <w:spacing w:line="440" w:lineRule="exact"/>
        <w:ind w:firstLineChars="50" w:firstLine="120"/>
        <w:rPr>
          <w:sz w:val="24"/>
        </w:rPr>
      </w:pPr>
    </w:p>
    <w:p w:rsidR="0072504F" w:rsidRDefault="005D363B">
      <w:pPr>
        <w:spacing w:line="440" w:lineRule="exact"/>
        <w:ind w:firstLineChars="50" w:firstLine="120"/>
        <w:rPr>
          <w:sz w:val="24"/>
        </w:rPr>
      </w:pPr>
      <w:r>
        <w:rPr>
          <w:noProof/>
          <w:sz w:val="24"/>
        </w:rPr>
        <w:drawing>
          <wp:anchor distT="0" distB="0" distL="114300" distR="114300" simplePos="0" relativeHeight="251692032" behindDoc="0" locked="0" layoutInCell="1" allowOverlap="1">
            <wp:simplePos x="0" y="0"/>
            <wp:positionH relativeFrom="column">
              <wp:align>center</wp:align>
            </wp:positionH>
            <wp:positionV relativeFrom="paragraph">
              <wp:posOffset>80645</wp:posOffset>
            </wp:positionV>
            <wp:extent cx="3949065" cy="2376170"/>
            <wp:effectExtent l="19050" t="0" r="0" b="0"/>
            <wp:wrapNone/>
            <wp:docPr id="19" name="图片框 1091" descr="03-参数设定说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1" descr="03-参数设定说明-2"/>
                    <pic:cNvPicPr>
                      <a:picLocks noChangeAspect="1" noChangeArrowheads="1"/>
                    </pic:cNvPicPr>
                  </pic:nvPicPr>
                  <pic:blipFill>
                    <a:blip r:embed="rId25"/>
                    <a:srcRect/>
                    <a:stretch>
                      <a:fillRect/>
                    </a:stretch>
                  </pic:blipFill>
                  <pic:spPr bwMode="auto">
                    <a:xfrm>
                      <a:off x="0" y="0"/>
                      <a:ext cx="3949065" cy="2376170"/>
                    </a:xfrm>
                    <a:prstGeom prst="rect">
                      <a:avLst/>
                    </a:prstGeom>
                    <a:noFill/>
                    <a:ln w="9525">
                      <a:noFill/>
                      <a:miter lim="800000"/>
                      <a:headEnd/>
                      <a:tailEnd/>
                    </a:ln>
                  </pic:spPr>
                </pic:pic>
              </a:graphicData>
            </a:graphic>
          </wp:anchor>
        </w:drawing>
      </w: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5D363B">
      <w:pPr>
        <w:spacing w:line="440" w:lineRule="exact"/>
        <w:ind w:firstLineChars="50" w:firstLine="120"/>
        <w:rPr>
          <w:sz w:val="24"/>
        </w:rPr>
      </w:pPr>
      <w:r>
        <w:rPr>
          <w:noProof/>
          <w:sz w:val="24"/>
        </w:rPr>
        <w:drawing>
          <wp:anchor distT="0" distB="0" distL="114300" distR="114300" simplePos="0" relativeHeight="251693056" behindDoc="0" locked="0" layoutInCell="1" allowOverlap="1">
            <wp:simplePos x="0" y="0"/>
            <wp:positionH relativeFrom="column">
              <wp:align>center</wp:align>
            </wp:positionH>
            <wp:positionV relativeFrom="paragraph">
              <wp:posOffset>149225</wp:posOffset>
            </wp:positionV>
            <wp:extent cx="3949700" cy="2375535"/>
            <wp:effectExtent l="19050" t="0" r="0" b="0"/>
            <wp:wrapNone/>
            <wp:docPr id="20" name="图片框 1093" descr="03-参数设定说明-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3" descr="03-参数设定说明-3"/>
                    <pic:cNvPicPr>
                      <a:picLocks noChangeAspect="1" noChangeArrowheads="1"/>
                    </pic:cNvPicPr>
                  </pic:nvPicPr>
                  <pic:blipFill>
                    <a:blip r:embed="rId26"/>
                    <a:srcRect/>
                    <a:stretch>
                      <a:fillRect/>
                    </a:stretch>
                  </pic:blipFill>
                  <pic:spPr bwMode="auto">
                    <a:xfrm>
                      <a:off x="0" y="0"/>
                      <a:ext cx="3949700" cy="2375535"/>
                    </a:xfrm>
                    <a:prstGeom prst="rect">
                      <a:avLst/>
                    </a:prstGeom>
                    <a:noFill/>
                    <a:ln w="9525">
                      <a:noFill/>
                      <a:miter lim="800000"/>
                      <a:headEnd/>
                      <a:tailEnd/>
                    </a:ln>
                  </pic:spPr>
                </pic:pic>
              </a:graphicData>
            </a:graphic>
          </wp:anchor>
        </w:drawing>
      </w: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A60586">
      <w:pPr>
        <w:spacing w:line="360" w:lineRule="exact"/>
        <w:jc w:val="left"/>
        <w:outlineLvl w:val="1"/>
        <w:rPr>
          <w:rFonts w:ascii="黑体" w:eastAsia="黑体"/>
          <w:sz w:val="24"/>
        </w:rPr>
      </w:pPr>
      <w:bookmarkStart w:id="10" w:name="_Toc335509430"/>
      <w:r>
        <w:rPr>
          <w:rFonts w:ascii="黑体" w:eastAsia="黑体" w:hint="eastAsia"/>
          <w:sz w:val="24"/>
        </w:rPr>
        <w:t>2.5</w:t>
      </w:r>
      <w:r>
        <w:rPr>
          <w:rFonts w:ascii="黑体" w:eastAsia="黑体" w:hint="eastAsia"/>
          <w:sz w:val="24"/>
        </w:rPr>
        <w:t>〖测试状态〗子菜单</w:t>
      </w:r>
      <w:bookmarkEnd w:id="10"/>
    </w:p>
    <w:p w:rsidR="0072504F" w:rsidRDefault="00A60586">
      <w:pPr>
        <w:spacing w:line="440" w:lineRule="exact"/>
        <w:ind w:firstLineChars="250" w:firstLine="600"/>
        <w:rPr>
          <w:rFonts w:ascii="宋体" w:hAnsi="宋体"/>
          <w:sz w:val="24"/>
        </w:rPr>
      </w:pPr>
      <w:r>
        <w:rPr>
          <w:rFonts w:ascii="宋体" w:hAnsi="宋体" w:hint="eastAsia"/>
          <w:sz w:val="24"/>
        </w:rPr>
        <w:t>将测试开关打开后，可以对传送机、各个气缸、电动打标头等进行单独测试。</w:t>
      </w:r>
    </w:p>
    <w:p w:rsidR="0072504F" w:rsidRDefault="005D363B" w:rsidP="005D363B">
      <w:pPr>
        <w:spacing w:line="440" w:lineRule="exact"/>
        <w:ind w:firstLineChars="50" w:firstLine="120"/>
        <w:rPr>
          <w:rFonts w:ascii="宋体" w:hAnsi="宋体"/>
          <w:sz w:val="24"/>
        </w:rPr>
      </w:pPr>
      <w:r>
        <w:rPr>
          <w:noProof/>
          <w:sz w:val="24"/>
        </w:rPr>
        <w:drawing>
          <wp:anchor distT="0" distB="0" distL="114300" distR="114300" simplePos="0" relativeHeight="251695104" behindDoc="0" locked="0" layoutInCell="1" allowOverlap="1">
            <wp:simplePos x="0" y="0"/>
            <wp:positionH relativeFrom="column">
              <wp:align>center</wp:align>
            </wp:positionH>
            <wp:positionV relativeFrom="paragraph">
              <wp:posOffset>177165</wp:posOffset>
            </wp:positionV>
            <wp:extent cx="3949065" cy="2376170"/>
            <wp:effectExtent l="19050" t="0" r="0" b="0"/>
            <wp:wrapNone/>
            <wp:docPr id="21" name="图片框 1095" descr="04-测试状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5" descr="04-测试状态"/>
                    <pic:cNvPicPr>
                      <a:picLocks noChangeAspect="1" noChangeArrowheads="1"/>
                    </pic:cNvPicPr>
                  </pic:nvPicPr>
                  <pic:blipFill>
                    <a:blip r:embed="rId27"/>
                    <a:srcRect/>
                    <a:stretch>
                      <a:fillRect/>
                    </a:stretch>
                  </pic:blipFill>
                  <pic:spPr bwMode="auto">
                    <a:xfrm>
                      <a:off x="0" y="0"/>
                      <a:ext cx="3949065" cy="2376170"/>
                    </a:xfrm>
                    <a:prstGeom prst="rect">
                      <a:avLst/>
                    </a:prstGeom>
                    <a:noFill/>
                    <a:ln w="9525">
                      <a:noFill/>
                      <a:miter lim="800000"/>
                      <a:headEnd/>
                      <a:tailEnd/>
                    </a:ln>
                  </pic:spPr>
                </pic:pic>
              </a:graphicData>
            </a:graphic>
          </wp:anchor>
        </w:drawing>
      </w: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widowControl/>
        <w:jc w:val="left"/>
        <w:rPr>
          <w:sz w:val="24"/>
        </w:rPr>
      </w:pPr>
    </w:p>
    <w:p w:rsidR="0072504F" w:rsidRDefault="0072504F">
      <w:pPr>
        <w:spacing w:line="440" w:lineRule="exact"/>
        <w:ind w:firstLineChars="50" w:firstLine="120"/>
        <w:rPr>
          <w:sz w:val="24"/>
        </w:rPr>
      </w:pPr>
    </w:p>
    <w:p w:rsidR="0072504F" w:rsidRDefault="00A60586">
      <w:pPr>
        <w:spacing w:line="440" w:lineRule="exact"/>
        <w:ind w:firstLineChars="50" w:firstLine="120"/>
        <w:rPr>
          <w:sz w:val="24"/>
        </w:rPr>
      </w:pPr>
      <w:r>
        <w:rPr>
          <w:rFonts w:hint="eastAsia"/>
          <w:sz w:val="24"/>
        </w:rPr>
        <w:t>点击</w:t>
      </w:r>
      <w:r>
        <w:rPr>
          <w:rFonts w:hint="eastAsia"/>
          <w:sz w:val="24"/>
          <w:bdr w:val="single" w:sz="4" w:space="0" w:color="auto"/>
        </w:rPr>
        <w:t>测试状态说明</w:t>
      </w:r>
      <w:r>
        <w:rPr>
          <w:rFonts w:hint="eastAsia"/>
          <w:sz w:val="24"/>
        </w:rPr>
        <w:t>可进入如下操作说明菜单。</w:t>
      </w:r>
    </w:p>
    <w:p w:rsidR="0072504F" w:rsidRDefault="005D363B" w:rsidP="005D363B">
      <w:pPr>
        <w:spacing w:line="440" w:lineRule="exact"/>
        <w:ind w:firstLineChars="50" w:firstLine="120"/>
        <w:rPr>
          <w:sz w:val="24"/>
        </w:rPr>
      </w:pPr>
      <w:r>
        <w:rPr>
          <w:noProof/>
          <w:sz w:val="24"/>
        </w:rPr>
        <w:drawing>
          <wp:anchor distT="0" distB="0" distL="114300" distR="114300" simplePos="0" relativeHeight="251696128" behindDoc="0" locked="0" layoutInCell="1" allowOverlap="1">
            <wp:simplePos x="0" y="0"/>
            <wp:positionH relativeFrom="column">
              <wp:align>center</wp:align>
            </wp:positionH>
            <wp:positionV relativeFrom="paragraph">
              <wp:posOffset>170180</wp:posOffset>
            </wp:positionV>
            <wp:extent cx="3949065" cy="2376170"/>
            <wp:effectExtent l="19050" t="0" r="0" b="0"/>
            <wp:wrapNone/>
            <wp:docPr id="22" name="图片框 1096" descr="04-测试状态说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6" descr="04-测试状态说明-1"/>
                    <pic:cNvPicPr>
                      <a:picLocks noChangeAspect="1" noChangeArrowheads="1"/>
                    </pic:cNvPicPr>
                  </pic:nvPicPr>
                  <pic:blipFill>
                    <a:blip r:embed="rId28"/>
                    <a:srcRect/>
                    <a:stretch>
                      <a:fillRect/>
                    </a:stretch>
                  </pic:blipFill>
                  <pic:spPr bwMode="auto">
                    <a:xfrm>
                      <a:off x="0" y="0"/>
                      <a:ext cx="3949065" cy="2376170"/>
                    </a:xfrm>
                    <a:prstGeom prst="rect">
                      <a:avLst/>
                    </a:prstGeom>
                    <a:noFill/>
                    <a:ln w="9525">
                      <a:noFill/>
                      <a:miter lim="800000"/>
                      <a:headEnd/>
                      <a:tailEnd/>
                    </a:ln>
                  </pic:spPr>
                </pic:pic>
              </a:graphicData>
            </a:graphic>
          </wp:anchor>
        </w:drawing>
      </w: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rsidP="005D363B">
      <w:pPr>
        <w:spacing w:line="440" w:lineRule="exact"/>
        <w:ind w:firstLineChars="50" w:firstLine="120"/>
        <w:rPr>
          <w:sz w:val="24"/>
        </w:rPr>
      </w:pPr>
    </w:p>
    <w:p w:rsidR="0072504F" w:rsidRDefault="0072504F" w:rsidP="005D363B">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A60586">
      <w:pPr>
        <w:spacing w:line="360" w:lineRule="exact"/>
        <w:jc w:val="left"/>
        <w:outlineLvl w:val="1"/>
        <w:rPr>
          <w:rFonts w:ascii="黑体" w:eastAsia="黑体"/>
          <w:sz w:val="24"/>
        </w:rPr>
      </w:pPr>
      <w:bookmarkStart w:id="11" w:name="_Toc335509431"/>
      <w:r>
        <w:rPr>
          <w:rFonts w:ascii="黑体" w:eastAsia="黑体" w:hint="eastAsia"/>
          <w:sz w:val="24"/>
        </w:rPr>
        <w:t>2.6</w:t>
      </w:r>
      <w:r>
        <w:rPr>
          <w:rFonts w:ascii="黑体" w:eastAsia="黑体" w:hint="eastAsia"/>
          <w:sz w:val="24"/>
        </w:rPr>
        <w:t>〖报警信息〗子菜单</w:t>
      </w:r>
      <w:bookmarkEnd w:id="11"/>
    </w:p>
    <w:p w:rsidR="0072504F" w:rsidRDefault="00A60586">
      <w:pPr>
        <w:spacing w:line="440" w:lineRule="exact"/>
        <w:ind w:firstLineChars="50" w:firstLine="120"/>
        <w:rPr>
          <w:sz w:val="24"/>
        </w:rPr>
      </w:pPr>
      <w:r>
        <w:rPr>
          <w:rFonts w:ascii="宋体" w:hAnsi="宋体" w:hint="eastAsia"/>
          <w:sz w:val="24"/>
          <w:bdr w:val="single" w:sz="4" w:space="0" w:color="auto"/>
        </w:rPr>
        <w:t>报警信息</w:t>
      </w:r>
      <w:r>
        <w:rPr>
          <w:rFonts w:ascii="宋体" w:hAnsi="宋体" w:hint="eastAsia"/>
          <w:sz w:val="24"/>
        </w:rPr>
        <w:t>子菜单具有对设备</w:t>
      </w:r>
      <w:r>
        <w:rPr>
          <w:rFonts w:ascii="宋体" w:hAnsi="宋体" w:hint="eastAsia"/>
          <w:sz w:val="24"/>
        </w:rPr>
        <w:t>九</w:t>
      </w:r>
      <w:r>
        <w:rPr>
          <w:rFonts w:ascii="宋体" w:hAnsi="宋体" w:hint="eastAsia"/>
          <w:sz w:val="24"/>
        </w:rPr>
        <w:t>项监控报警。</w:t>
      </w:r>
    </w:p>
    <w:p w:rsidR="0072504F" w:rsidRDefault="005D363B" w:rsidP="005D363B">
      <w:pPr>
        <w:spacing w:line="440" w:lineRule="exact"/>
        <w:ind w:firstLineChars="50" w:firstLine="120"/>
        <w:jc w:val="center"/>
        <w:rPr>
          <w:sz w:val="24"/>
        </w:rPr>
      </w:pPr>
      <w:r>
        <w:rPr>
          <w:noProof/>
          <w:sz w:val="24"/>
        </w:rPr>
        <w:drawing>
          <wp:anchor distT="0" distB="0" distL="114300" distR="114300" simplePos="0" relativeHeight="251697152" behindDoc="0" locked="0" layoutInCell="1" allowOverlap="1">
            <wp:simplePos x="0" y="0"/>
            <wp:positionH relativeFrom="column">
              <wp:posOffset>720090</wp:posOffset>
            </wp:positionH>
            <wp:positionV relativeFrom="paragraph">
              <wp:posOffset>74930</wp:posOffset>
            </wp:positionV>
            <wp:extent cx="3949065" cy="2376170"/>
            <wp:effectExtent l="19050" t="0" r="0" b="0"/>
            <wp:wrapNone/>
            <wp:docPr id="23" name="图片框 1097" descr="05-报警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7" descr="05-报警查询"/>
                    <pic:cNvPicPr>
                      <a:picLocks noChangeAspect="1" noChangeArrowheads="1"/>
                    </pic:cNvPicPr>
                  </pic:nvPicPr>
                  <pic:blipFill>
                    <a:blip r:embed="rId29"/>
                    <a:srcRect/>
                    <a:stretch>
                      <a:fillRect/>
                    </a:stretch>
                  </pic:blipFill>
                  <pic:spPr bwMode="auto">
                    <a:xfrm>
                      <a:off x="0" y="0"/>
                      <a:ext cx="3949065" cy="2376170"/>
                    </a:xfrm>
                    <a:prstGeom prst="rect">
                      <a:avLst/>
                    </a:prstGeom>
                    <a:noFill/>
                    <a:ln w="9525">
                      <a:noFill/>
                      <a:miter lim="800000"/>
                      <a:headEnd/>
                      <a:tailEnd/>
                    </a:ln>
                  </pic:spPr>
                </pic:pic>
              </a:graphicData>
            </a:graphic>
          </wp:anchor>
        </w:drawing>
      </w: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A60586">
      <w:pPr>
        <w:tabs>
          <w:tab w:val="left" w:pos="6720"/>
        </w:tabs>
        <w:spacing w:line="440" w:lineRule="exact"/>
        <w:ind w:firstLineChars="50" w:firstLine="120"/>
        <w:jc w:val="left"/>
        <w:rPr>
          <w:sz w:val="24"/>
        </w:rPr>
      </w:pPr>
      <w:r>
        <w:rPr>
          <w:sz w:val="24"/>
        </w:rPr>
        <w:tab/>
      </w:r>
    </w:p>
    <w:p w:rsidR="0072504F" w:rsidRDefault="0072504F">
      <w:pPr>
        <w:tabs>
          <w:tab w:val="left" w:pos="6720"/>
        </w:tabs>
        <w:spacing w:line="440" w:lineRule="exact"/>
        <w:ind w:firstLineChars="50" w:firstLine="120"/>
        <w:jc w:val="left"/>
        <w:rPr>
          <w:sz w:val="24"/>
        </w:rPr>
      </w:pPr>
    </w:p>
    <w:p w:rsidR="0072504F" w:rsidRDefault="0072504F">
      <w:pPr>
        <w:tabs>
          <w:tab w:val="left" w:pos="6720"/>
        </w:tabs>
        <w:spacing w:line="440" w:lineRule="exact"/>
        <w:ind w:firstLineChars="50" w:firstLine="120"/>
        <w:jc w:val="left"/>
        <w:rPr>
          <w:sz w:val="24"/>
        </w:rPr>
      </w:pPr>
    </w:p>
    <w:p w:rsidR="0072504F" w:rsidRDefault="00A60586">
      <w:pPr>
        <w:tabs>
          <w:tab w:val="left" w:pos="6720"/>
        </w:tabs>
        <w:spacing w:line="440" w:lineRule="exact"/>
        <w:ind w:firstLineChars="50" w:firstLine="120"/>
        <w:jc w:val="left"/>
        <w:rPr>
          <w:sz w:val="24"/>
        </w:rPr>
      </w:pPr>
      <w:r>
        <w:rPr>
          <w:rFonts w:hint="eastAsia"/>
          <w:sz w:val="24"/>
        </w:rPr>
        <w:t>点击</w:t>
      </w:r>
      <w:r>
        <w:rPr>
          <w:rFonts w:hint="eastAsia"/>
          <w:sz w:val="24"/>
          <w:bdr w:val="single" w:sz="4" w:space="0" w:color="auto"/>
        </w:rPr>
        <w:t>报警信息说明</w:t>
      </w:r>
      <w:r>
        <w:rPr>
          <w:rFonts w:hint="eastAsia"/>
          <w:sz w:val="24"/>
        </w:rPr>
        <w:t>可进入如下操作说明菜单。</w:t>
      </w:r>
    </w:p>
    <w:p w:rsidR="0072504F" w:rsidRDefault="005D363B">
      <w:pPr>
        <w:tabs>
          <w:tab w:val="left" w:pos="6720"/>
        </w:tabs>
        <w:spacing w:line="440" w:lineRule="exact"/>
        <w:ind w:firstLineChars="50" w:firstLine="120"/>
        <w:jc w:val="left"/>
        <w:rPr>
          <w:sz w:val="24"/>
        </w:rPr>
      </w:pPr>
      <w:r>
        <w:rPr>
          <w:noProof/>
          <w:sz w:val="24"/>
        </w:rPr>
        <w:drawing>
          <wp:anchor distT="0" distB="0" distL="114300" distR="114300" simplePos="0" relativeHeight="251698176" behindDoc="0" locked="0" layoutInCell="1" allowOverlap="1">
            <wp:simplePos x="0" y="0"/>
            <wp:positionH relativeFrom="column">
              <wp:posOffset>709930</wp:posOffset>
            </wp:positionH>
            <wp:positionV relativeFrom="paragraph">
              <wp:posOffset>154940</wp:posOffset>
            </wp:positionV>
            <wp:extent cx="3949065" cy="2376170"/>
            <wp:effectExtent l="19050" t="0" r="0" b="0"/>
            <wp:wrapNone/>
            <wp:docPr id="24" name="图片框 1098" descr="05-报警查询说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8" descr="05-报警查询说明-1"/>
                    <pic:cNvPicPr>
                      <a:picLocks noChangeAspect="1" noChangeArrowheads="1"/>
                    </pic:cNvPicPr>
                  </pic:nvPicPr>
                  <pic:blipFill>
                    <a:blip r:embed="rId30"/>
                    <a:srcRect/>
                    <a:stretch>
                      <a:fillRect/>
                    </a:stretch>
                  </pic:blipFill>
                  <pic:spPr bwMode="auto">
                    <a:xfrm>
                      <a:off x="0" y="0"/>
                      <a:ext cx="3949065" cy="2376170"/>
                    </a:xfrm>
                    <a:prstGeom prst="rect">
                      <a:avLst/>
                    </a:prstGeom>
                    <a:noFill/>
                    <a:ln w="9525">
                      <a:noFill/>
                      <a:miter lim="800000"/>
                      <a:headEnd/>
                      <a:tailEnd/>
                    </a:ln>
                  </pic:spPr>
                </pic:pic>
              </a:graphicData>
            </a:graphic>
          </wp:anchor>
        </w:drawing>
      </w: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5D363B">
      <w:pPr>
        <w:spacing w:line="440" w:lineRule="exact"/>
        <w:ind w:firstLineChars="50" w:firstLine="120"/>
        <w:jc w:val="center"/>
        <w:rPr>
          <w:sz w:val="24"/>
        </w:rPr>
      </w:pPr>
      <w:r>
        <w:rPr>
          <w:noProof/>
          <w:sz w:val="24"/>
        </w:rPr>
        <w:drawing>
          <wp:anchor distT="0" distB="0" distL="114300" distR="114300" simplePos="0" relativeHeight="251699200" behindDoc="0" locked="0" layoutInCell="1" allowOverlap="1">
            <wp:simplePos x="0" y="0"/>
            <wp:positionH relativeFrom="column">
              <wp:align>center</wp:align>
            </wp:positionH>
            <wp:positionV relativeFrom="paragraph">
              <wp:posOffset>138430</wp:posOffset>
            </wp:positionV>
            <wp:extent cx="3949065" cy="2376170"/>
            <wp:effectExtent l="19050" t="0" r="0" b="0"/>
            <wp:wrapNone/>
            <wp:docPr id="25" name="图片框 1099" descr="05-报警查询说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9" descr="05-报警查询说明-2"/>
                    <pic:cNvPicPr>
                      <a:picLocks noChangeAspect="1" noChangeArrowheads="1"/>
                    </pic:cNvPicPr>
                  </pic:nvPicPr>
                  <pic:blipFill>
                    <a:blip r:embed="rId31"/>
                    <a:srcRect/>
                    <a:stretch>
                      <a:fillRect/>
                    </a:stretch>
                  </pic:blipFill>
                  <pic:spPr bwMode="auto">
                    <a:xfrm>
                      <a:off x="0" y="0"/>
                      <a:ext cx="3949065" cy="2376170"/>
                    </a:xfrm>
                    <a:prstGeom prst="rect">
                      <a:avLst/>
                    </a:prstGeom>
                    <a:noFill/>
                    <a:ln w="9525">
                      <a:noFill/>
                      <a:miter lim="800000"/>
                      <a:headEnd/>
                      <a:tailEnd/>
                    </a:ln>
                  </pic:spPr>
                </pic:pic>
              </a:graphicData>
            </a:graphic>
          </wp:anchor>
        </w:drawing>
      </w: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72504F">
      <w:pPr>
        <w:spacing w:line="440" w:lineRule="exact"/>
        <w:ind w:firstLineChars="50" w:firstLine="120"/>
        <w:jc w:val="center"/>
        <w:rPr>
          <w:sz w:val="24"/>
        </w:rPr>
      </w:pPr>
    </w:p>
    <w:p w:rsidR="0072504F" w:rsidRDefault="00A60586">
      <w:pPr>
        <w:spacing w:line="360" w:lineRule="exact"/>
        <w:ind w:firstLineChars="100" w:firstLine="240"/>
        <w:jc w:val="left"/>
        <w:outlineLvl w:val="1"/>
        <w:rPr>
          <w:rFonts w:ascii="黑体" w:eastAsia="黑体"/>
          <w:sz w:val="24"/>
        </w:rPr>
      </w:pPr>
      <w:bookmarkStart w:id="12" w:name="_Toc335509432"/>
      <w:r>
        <w:rPr>
          <w:rFonts w:ascii="黑体" w:eastAsia="黑体" w:hint="eastAsia"/>
          <w:sz w:val="24"/>
        </w:rPr>
        <w:lastRenderedPageBreak/>
        <w:t xml:space="preserve">2.7 </w:t>
      </w:r>
      <w:r>
        <w:rPr>
          <w:rFonts w:ascii="黑体" w:eastAsia="黑体" w:hint="eastAsia"/>
          <w:sz w:val="24"/>
        </w:rPr>
        <w:t>〖</w:t>
      </w:r>
      <w:r>
        <w:rPr>
          <w:rFonts w:ascii="黑体" w:eastAsia="黑体" w:hint="eastAsia"/>
          <w:sz w:val="24"/>
        </w:rPr>
        <w:t>型号选择</w:t>
      </w:r>
      <w:r>
        <w:rPr>
          <w:rFonts w:ascii="黑体" w:eastAsia="黑体" w:hint="eastAsia"/>
          <w:sz w:val="24"/>
        </w:rPr>
        <w:t>〗子菜单</w:t>
      </w:r>
      <w:bookmarkEnd w:id="12"/>
    </w:p>
    <w:p w:rsidR="0072504F" w:rsidRDefault="0072504F">
      <w:pPr>
        <w:spacing w:line="440" w:lineRule="exact"/>
        <w:ind w:firstLineChars="50" w:firstLine="105"/>
      </w:pPr>
      <w:r>
        <w:pict>
          <v:shape id="_x0000_s1050" type="#_x0000_t75" style="position:absolute;left:0;text-align:left;margin-left:54.05pt;margin-top:14.65pt;width:314.65pt;height:187.1pt;z-index:251683840">
            <v:imagedata r:id="rId32" o:title=""/>
            <o:lock v:ext="edit" aspectratio="f"/>
          </v:shape>
          <o:OLEObject Type="Embed" ProgID="PBrush" ShapeID="_x0000_s1050" DrawAspect="Content" ObjectID="_1481971404" r:id="rId33"/>
        </w:pict>
      </w:r>
    </w:p>
    <w:p w:rsidR="0072504F" w:rsidRDefault="0072504F">
      <w:pPr>
        <w:spacing w:line="440" w:lineRule="exact"/>
        <w:ind w:firstLineChars="50" w:firstLine="105"/>
      </w:pPr>
    </w:p>
    <w:p w:rsidR="0072504F" w:rsidRDefault="0072504F">
      <w:pPr>
        <w:spacing w:line="440" w:lineRule="exact"/>
        <w:ind w:firstLineChars="50" w:firstLine="105"/>
      </w:pPr>
    </w:p>
    <w:p w:rsidR="0072504F" w:rsidRDefault="0072504F">
      <w:pPr>
        <w:spacing w:line="440" w:lineRule="exact"/>
        <w:ind w:firstLineChars="50" w:firstLine="105"/>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jc w:val="left"/>
        <w:rPr>
          <w:sz w:val="24"/>
        </w:rPr>
      </w:pPr>
    </w:p>
    <w:p w:rsidR="0072504F" w:rsidRDefault="00A60586">
      <w:pPr>
        <w:spacing w:line="440" w:lineRule="exact"/>
        <w:jc w:val="left"/>
        <w:rPr>
          <w:rFonts w:ascii="黑体" w:eastAsia="黑体"/>
          <w:sz w:val="24"/>
        </w:rPr>
      </w:pPr>
      <w:r>
        <w:rPr>
          <w:rFonts w:hint="eastAsia"/>
          <w:sz w:val="24"/>
        </w:rPr>
        <w:t>点击</w:t>
      </w:r>
      <w:r>
        <w:rPr>
          <w:rFonts w:hint="eastAsia"/>
          <w:sz w:val="24"/>
          <w:bdr w:val="single" w:sz="4" w:space="0" w:color="auto"/>
        </w:rPr>
        <w:t>型号选择</w:t>
      </w:r>
      <w:r>
        <w:rPr>
          <w:rFonts w:hint="eastAsia"/>
          <w:sz w:val="24"/>
          <w:bdr w:val="single" w:sz="4" w:space="0" w:color="auto"/>
        </w:rPr>
        <w:t>说明</w:t>
      </w:r>
      <w:r>
        <w:rPr>
          <w:rFonts w:hint="eastAsia"/>
          <w:sz w:val="24"/>
        </w:rPr>
        <w:t>可进入如下操作说明菜单。</w:t>
      </w:r>
    </w:p>
    <w:p w:rsidR="0072504F" w:rsidRDefault="0072504F">
      <w:pPr>
        <w:spacing w:line="440" w:lineRule="exact"/>
        <w:ind w:firstLineChars="100" w:firstLine="240"/>
        <w:jc w:val="left"/>
        <w:rPr>
          <w:rFonts w:ascii="黑体" w:eastAsia="黑体"/>
          <w:sz w:val="24"/>
        </w:rPr>
      </w:pPr>
      <w:r>
        <w:rPr>
          <w:rFonts w:ascii="黑体" w:eastAsia="黑体"/>
          <w:sz w:val="24"/>
        </w:rPr>
        <w:pict>
          <v:shape id="_x0000_s1051" type="#_x0000_t75" style="position:absolute;left:0;text-align:left;margin-left:54.05pt;margin-top:20pt;width:314.65pt;height:187.1pt;z-index:251684864">
            <v:imagedata r:id="rId34" o:title=""/>
            <o:lock v:ext="edit" aspectratio="f"/>
          </v:shape>
          <o:OLEObject Type="Embed" ProgID="PBrush" ShapeID="_x0000_s1051" DrawAspect="Content" ObjectID="_1481971405" r:id="rId35"/>
        </w:pict>
      </w:r>
    </w:p>
    <w:p w:rsidR="0072504F" w:rsidRDefault="0072504F">
      <w:pPr>
        <w:spacing w:line="440" w:lineRule="exact"/>
        <w:ind w:firstLineChars="100" w:firstLine="240"/>
        <w:jc w:val="left"/>
        <w:rPr>
          <w:rFonts w:ascii="黑体" w:eastAsia="黑体"/>
          <w:sz w:val="24"/>
        </w:rPr>
      </w:pPr>
    </w:p>
    <w:p w:rsidR="0072504F" w:rsidRDefault="0072504F">
      <w:pPr>
        <w:spacing w:line="440" w:lineRule="exact"/>
        <w:ind w:firstLineChars="100" w:firstLine="240"/>
        <w:jc w:val="left"/>
        <w:rPr>
          <w:rFonts w:ascii="黑体" w:eastAsia="黑体"/>
          <w:sz w:val="24"/>
        </w:rPr>
      </w:pPr>
    </w:p>
    <w:p w:rsidR="0072504F" w:rsidRDefault="0072504F">
      <w:pPr>
        <w:spacing w:line="440" w:lineRule="exact"/>
        <w:ind w:firstLineChars="100" w:firstLine="240"/>
        <w:jc w:val="left"/>
        <w:rPr>
          <w:rFonts w:ascii="黑体" w:eastAsia="黑体"/>
          <w:sz w:val="24"/>
        </w:rPr>
      </w:pPr>
    </w:p>
    <w:p w:rsidR="0072504F" w:rsidRDefault="0072504F">
      <w:pPr>
        <w:spacing w:line="440" w:lineRule="exact"/>
        <w:ind w:firstLineChars="100" w:firstLine="240"/>
        <w:jc w:val="left"/>
        <w:rPr>
          <w:rFonts w:ascii="黑体" w:eastAsia="黑体"/>
          <w:sz w:val="24"/>
        </w:rPr>
      </w:pPr>
    </w:p>
    <w:p w:rsidR="0072504F" w:rsidRDefault="0072504F">
      <w:pPr>
        <w:spacing w:line="440" w:lineRule="exact"/>
        <w:ind w:firstLineChars="100" w:firstLine="240"/>
        <w:jc w:val="left"/>
        <w:rPr>
          <w:rFonts w:ascii="黑体" w:eastAsia="黑体"/>
          <w:sz w:val="24"/>
        </w:rPr>
      </w:pPr>
    </w:p>
    <w:p w:rsidR="0072504F" w:rsidRDefault="0072504F">
      <w:pPr>
        <w:spacing w:line="440" w:lineRule="exact"/>
        <w:ind w:firstLineChars="100" w:firstLine="240"/>
        <w:jc w:val="left"/>
        <w:rPr>
          <w:rFonts w:ascii="黑体" w:eastAsia="黑体"/>
          <w:sz w:val="24"/>
        </w:rPr>
      </w:pPr>
    </w:p>
    <w:p w:rsidR="0072504F" w:rsidRDefault="0072504F">
      <w:pPr>
        <w:spacing w:line="440" w:lineRule="exact"/>
        <w:ind w:firstLineChars="100" w:firstLine="240"/>
        <w:jc w:val="left"/>
        <w:rPr>
          <w:rFonts w:ascii="黑体" w:eastAsia="黑体"/>
          <w:sz w:val="24"/>
        </w:rPr>
      </w:pPr>
    </w:p>
    <w:p w:rsidR="0072504F" w:rsidRDefault="0072504F">
      <w:pPr>
        <w:spacing w:line="440" w:lineRule="exact"/>
        <w:ind w:firstLineChars="100" w:firstLine="240"/>
        <w:jc w:val="left"/>
        <w:rPr>
          <w:rFonts w:ascii="黑体" w:eastAsia="黑体"/>
          <w:sz w:val="24"/>
        </w:rPr>
      </w:pPr>
    </w:p>
    <w:p w:rsidR="0072504F" w:rsidRDefault="0072504F">
      <w:pPr>
        <w:spacing w:line="360" w:lineRule="exact"/>
        <w:jc w:val="left"/>
        <w:outlineLvl w:val="1"/>
        <w:rPr>
          <w:rFonts w:ascii="黑体" w:eastAsia="黑体"/>
          <w:sz w:val="24"/>
        </w:rPr>
      </w:pPr>
      <w:bookmarkStart w:id="13" w:name="_Toc335509433"/>
    </w:p>
    <w:p w:rsidR="0072504F" w:rsidRDefault="0072504F">
      <w:pPr>
        <w:spacing w:line="360" w:lineRule="exact"/>
        <w:jc w:val="left"/>
        <w:outlineLvl w:val="1"/>
        <w:rPr>
          <w:rFonts w:ascii="黑体" w:eastAsia="黑体"/>
          <w:sz w:val="24"/>
        </w:rPr>
      </w:pPr>
    </w:p>
    <w:p w:rsidR="0072504F" w:rsidRDefault="0072504F">
      <w:pPr>
        <w:spacing w:line="360" w:lineRule="exact"/>
        <w:jc w:val="left"/>
        <w:outlineLvl w:val="1"/>
        <w:rPr>
          <w:rFonts w:ascii="黑体" w:eastAsia="黑体"/>
          <w:sz w:val="24"/>
        </w:rPr>
      </w:pPr>
    </w:p>
    <w:p w:rsidR="0072504F" w:rsidRDefault="0072504F">
      <w:pPr>
        <w:spacing w:line="360" w:lineRule="exact"/>
        <w:jc w:val="left"/>
        <w:outlineLvl w:val="1"/>
        <w:rPr>
          <w:rFonts w:ascii="黑体" w:eastAsia="黑体"/>
          <w:sz w:val="24"/>
        </w:rPr>
      </w:pPr>
    </w:p>
    <w:p w:rsidR="0072504F" w:rsidRDefault="0072504F">
      <w:pPr>
        <w:spacing w:line="360" w:lineRule="exact"/>
        <w:jc w:val="left"/>
        <w:outlineLvl w:val="1"/>
        <w:rPr>
          <w:rFonts w:ascii="黑体" w:eastAsia="黑体"/>
          <w:sz w:val="24"/>
        </w:rPr>
      </w:pPr>
    </w:p>
    <w:p w:rsidR="0072504F" w:rsidRDefault="0072504F">
      <w:pPr>
        <w:spacing w:line="360" w:lineRule="exact"/>
        <w:jc w:val="left"/>
        <w:outlineLvl w:val="1"/>
        <w:rPr>
          <w:rFonts w:ascii="黑体" w:eastAsia="黑体"/>
          <w:sz w:val="24"/>
        </w:rPr>
      </w:pPr>
    </w:p>
    <w:p w:rsidR="0072504F" w:rsidRDefault="0072504F">
      <w:pPr>
        <w:spacing w:line="360" w:lineRule="exact"/>
        <w:jc w:val="left"/>
        <w:outlineLvl w:val="1"/>
        <w:rPr>
          <w:rFonts w:ascii="黑体" w:eastAsia="黑体"/>
          <w:sz w:val="24"/>
        </w:rPr>
      </w:pPr>
    </w:p>
    <w:p w:rsidR="0072504F" w:rsidRDefault="0072504F">
      <w:pPr>
        <w:spacing w:line="360" w:lineRule="exact"/>
        <w:jc w:val="left"/>
        <w:outlineLvl w:val="1"/>
        <w:rPr>
          <w:rFonts w:ascii="黑体" w:eastAsia="黑体"/>
          <w:sz w:val="24"/>
        </w:rPr>
      </w:pPr>
    </w:p>
    <w:p w:rsidR="0072504F" w:rsidRDefault="0072504F">
      <w:pPr>
        <w:spacing w:line="360" w:lineRule="exact"/>
        <w:jc w:val="left"/>
        <w:outlineLvl w:val="1"/>
        <w:rPr>
          <w:rFonts w:ascii="黑体" w:eastAsia="黑体"/>
          <w:sz w:val="24"/>
        </w:rPr>
      </w:pPr>
    </w:p>
    <w:p w:rsidR="0072504F" w:rsidRDefault="0072504F">
      <w:pPr>
        <w:spacing w:line="360" w:lineRule="exact"/>
        <w:jc w:val="left"/>
        <w:outlineLvl w:val="1"/>
        <w:rPr>
          <w:rFonts w:ascii="黑体" w:eastAsia="黑体"/>
          <w:sz w:val="24"/>
        </w:rPr>
      </w:pPr>
    </w:p>
    <w:p w:rsidR="0072504F" w:rsidRDefault="0072504F">
      <w:pPr>
        <w:spacing w:line="360" w:lineRule="exact"/>
        <w:jc w:val="left"/>
        <w:outlineLvl w:val="1"/>
        <w:rPr>
          <w:rFonts w:ascii="黑体" w:eastAsia="黑体"/>
          <w:sz w:val="24"/>
        </w:rPr>
      </w:pPr>
    </w:p>
    <w:p w:rsidR="0072504F" w:rsidRDefault="0072504F">
      <w:pPr>
        <w:spacing w:line="360" w:lineRule="exact"/>
        <w:jc w:val="left"/>
        <w:outlineLvl w:val="1"/>
        <w:rPr>
          <w:rFonts w:ascii="黑体" w:eastAsia="黑体"/>
          <w:sz w:val="24"/>
        </w:rPr>
      </w:pPr>
    </w:p>
    <w:p w:rsidR="0072504F" w:rsidRDefault="0072504F">
      <w:pPr>
        <w:spacing w:line="360" w:lineRule="exact"/>
        <w:jc w:val="left"/>
        <w:outlineLvl w:val="1"/>
        <w:rPr>
          <w:rFonts w:ascii="黑体" w:eastAsia="黑体"/>
          <w:sz w:val="24"/>
        </w:rPr>
      </w:pPr>
    </w:p>
    <w:p w:rsidR="0072504F" w:rsidRDefault="00A60586">
      <w:pPr>
        <w:spacing w:line="360" w:lineRule="exact"/>
        <w:jc w:val="left"/>
        <w:outlineLvl w:val="1"/>
        <w:rPr>
          <w:rFonts w:ascii="黑体" w:eastAsia="黑体"/>
          <w:sz w:val="24"/>
        </w:rPr>
      </w:pPr>
      <w:r>
        <w:rPr>
          <w:rFonts w:ascii="黑体" w:eastAsia="黑体" w:hint="eastAsia"/>
          <w:sz w:val="24"/>
        </w:rPr>
        <w:t xml:space="preserve">2.8 </w:t>
      </w:r>
      <w:r>
        <w:rPr>
          <w:rFonts w:ascii="黑体" w:eastAsia="黑体" w:hint="eastAsia"/>
          <w:sz w:val="24"/>
        </w:rPr>
        <w:t>〖手动功能〗子菜单</w:t>
      </w:r>
      <w:bookmarkEnd w:id="13"/>
    </w:p>
    <w:p w:rsidR="0072504F" w:rsidRDefault="00A60586">
      <w:pPr>
        <w:spacing w:line="360" w:lineRule="exact"/>
        <w:ind w:firstLineChars="200" w:firstLine="480"/>
        <w:jc w:val="left"/>
        <w:rPr>
          <w:sz w:val="24"/>
        </w:rPr>
      </w:pPr>
      <w:r>
        <w:rPr>
          <w:rFonts w:hint="eastAsia"/>
          <w:sz w:val="24"/>
        </w:rPr>
        <w:t>手动功能子菜单有两个部分组成：手动打标及手动供液。使用手动功能一定要把</w:t>
      </w:r>
      <w:r>
        <w:rPr>
          <w:rFonts w:hint="eastAsia"/>
          <w:sz w:val="24"/>
          <w:bdr w:val="single" w:sz="4" w:space="0" w:color="auto"/>
        </w:rPr>
        <w:t>测试开</w:t>
      </w:r>
      <w:r>
        <w:rPr>
          <w:rFonts w:hint="eastAsia"/>
          <w:sz w:val="24"/>
          <w:bdr w:val="single" w:sz="4" w:space="0" w:color="auto"/>
        </w:rPr>
        <w:t>关</w:t>
      </w:r>
      <w:r>
        <w:rPr>
          <w:rFonts w:hint="eastAsia"/>
          <w:sz w:val="24"/>
        </w:rPr>
        <w:t>打开。</w:t>
      </w:r>
    </w:p>
    <w:p w:rsidR="0072504F" w:rsidRDefault="005D363B" w:rsidP="005D363B">
      <w:pPr>
        <w:spacing w:line="440" w:lineRule="exact"/>
        <w:ind w:firstLineChars="200" w:firstLine="480"/>
        <w:jc w:val="left"/>
        <w:rPr>
          <w:sz w:val="24"/>
        </w:rPr>
      </w:pPr>
      <w:r>
        <w:rPr>
          <w:noProof/>
          <w:sz w:val="24"/>
        </w:rPr>
        <w:drawing>
          <wp:anchor distT="0" distB="0" distL="114300" distR="114300" simplePos="0" relativeHeight="251700224" behindDoc="0" locked="0" layoutInCell="1" allowOverlap="1">
            <wp:simplePos x="0" y="0"/>
            <wp:positionH relativeFrom="column">
              <wp:posOffset>688340</wp:posOffset>
            </wp:positionH>
            <wp:positionV relativeFrom="paragraph">
              <wp:posOffset>243840</wp:posOffset>
            </wp:positionV>
            <wp:extent cx="3949065" cy="2376170"/>
            <wp:effectExtent l="19050" t="0" r="0" b="0"/>
            <wp:wrapNone/>
            <wp:docPr id="28" name="图片框 1100" descr="07-手动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00" descr="07-手动功能"/>
                    <pic:cNvPicPr>
                      <a:picLocks noChangeAspect="1" noChangeArrowheads="1"/>
                    </pic:cNvPicPr>
                  </pic:nvPicPr>
                  <pic:blipFill>
                    <a:blip r:embed="rId36"/>
                    <a:srcRect/>
                    <a:stretch>
                      <a:fillRect/>
                    </a:stretch>
                  </pic:blipFill>
                  <pic:spPr bwMode="auto">
                    <a:xfrm>
                      <a:off x="0" y="0"/>
                      <a:ext cx="3949065" cy="2376170"/>
                    </a:xfrm>
                    <a:prstGeom prst="rect">
                      <a:avLst/>
                    </a:prstGeom>
                    <a:noFill/>
                    <a:ln w="9525">
                      <a:noFill/>
                      <a:miter lim="800000"/>
                      <a:headEnd/>
                      <a:tailEnd/>
                    </a:ln>
                  </pic:spPr>
                </pic:pic>
              </a:graphicData>
            </a:graphic>
          </wp:anchor>
        </w:drawing>
      </w: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jc w:val="left"/>
        <w:rPr>
          <w:sz w:val="24"/>
        </w:rPr>
      </w:pPr>
    </w:p>
    <w:p w:rsidR="0072504F" w:rsidRDefault="00A60586">
      <w:pPr>
        <w:spacing w:line="440" w:lineRule="exact"/>
        <w:jc w:val="left"/>
        <w:rPr>
          <w:sz w:val="24"/>
        </w:rPr>
      </w:pPr>
      <w:r>
        <w:rPr>
          <w:rFonts w:hint="eastAsia"/>
          <w:sz w:val="24"/>
        </w:rPr>
        <w:t>点击</w:t>
      </w:r>
      <w:r>
        <w:rPr>
          <w:rFonts w:hint="eastAsia"/>
          <w:sz w:val="24"/>
          <w:bdr w:val="single" w:sz="4" w:space="0" w:color="auto"/>
        </w:rPr>
        <w:t>手动功能说明</w:t>
      </w:r>
      <w:r>
        <w:rPr>
          <w:rFonts w:hint="eastAsia"/>
          <w:sz w:val="24"/>
        </w:rPr>
        <w:t>可进入操作说明。</w:t>
      </w:r>
    </w:p>
    <w:p w:rsidR="0072504F" w:rsidRDefault="0072504F" w:rsidP="005D363B">
      <w:pPr>
        <w:spacing w:line="440" w:lineRule="exact"/>
        <w:ind w:firstLineChars="200" w:firstLine="480"/>
        <w:jc w:val="left"/>
        <w:rPr>
          <w:sz w:val="24"/>
        </w:rPr>
      </w:pPr>
    </w:p>
    <w:p w:rsidR="0072504F" w:rsidRDefault="005D363B">
      <w:pPr>
        <w:spacing w:line="440" w:lineRule="exact"/>
        <w:ind w:firstLineChars="200" w:firstLine="480"/>
        <w:jc w:val="left"/>
        <w:rPr>
          <w:sz w:val="24"/>
        </w:rPr>
      </w:pPr>
      <w:r>
        <w:rPr>
          <w:noProof/>
          <w:sz w:val="24"/>
        </w:rPr>
        <w:drawing>
          <wp:anchor distT="0" distB="0" distL="114300" distR="114300" simplePos="0" relativeHeight="251701248" behindDoc="0" locked="0" layoutInCell="1" allowOverlap="1">
            <wp:simplePos x="0" y="0"/>
            <wp:positionH relativeFrom="column">
              <wp:posOffset>699135</wp:posOffset>
            </wp:positionH>
            <wp:positionV relativeFrom="paragraph">
              <wp:posOffset>64770</wp:posOffset>
            </wp:positionV>
            <wp:extent cx="3949065" cy="2376170"/>
            <wp:effectExtent l="19050" t="0" r="0" b="0"/>
            <wp:wrapNone/>
            <wp:docPr id="29" name="图片框 1101" descr="07-手动功能说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01" descr="07-手动功能说明-1"/>
                    <pic:cNvPicPr>
                      <a:picLocks noChangeAspect="1" noChangeArrowheads="1"/>
                    </pic:cNvPicPr>
                  </pic:nvPicPr>
                  <pic:blipFill>
                    <a:blip r:embed="rId37"/>
                    <a:srcRect/>
                    <a:stretch>
                      <a:fillRect/>
                    </a:stretch>
                  </pic:blipFill>
                  <pic:spPr bwMode="auto">
                    <a:xfrm>
                      <a:off x="0" y="0"/>
                      <a:ext cx="3949065" cy="2376170"/>
                    </a:xfrm>
                    <a:prstGeom prst="rect">
                      <a:avLst/>
                    </a:prstGeom>
                    <a:noFill/>
                    <a:ln w="9525">
                      <a:noFill/>
                      <a:miter lim="800000"/>
                      <a:headEnd/>
                      <a:tailEnd/>
                    </a:ln>
                  </pic:spPr>
                </pic:pic>
              </a:graphicData>
            </a:graphic>
          </wp:anchor>
        </w:drawing>
      </w: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440" w:lineRule="exact"/>
        <w:ind w:firstLineChars="200" w:firstLine="480"/>
        <w:jc w:val="left"/>
        <w:rPr>
          <w:sz w:val="24"/>
        </w:rPr>
      </w:pPr>
    </w:p>
    <w:p w:rsidR="0072504F" w:rsidRDefault="0072504F">
      <w:pPr>
        <w:spacing w:line="360" w:lineRule="exact"/>
        <w:jc w:val="left"/>
        <w:outlineLvl w:val="1"/>
        <w:rPr>
          <w:rFonts w:ascii="黑体" w:eastAsia="黑体"/>
          <w:sz w:val="24"/>
        </w:rPr>
      </w:pPr>
      <w:bookmarkStart w:id="14" w:name="_Toc335509434"/>
    </w:p>
    <w:p w:rsidR="0072504F" w:rsidRDefault="00A60586">
      <w:pPr>
        <w:spacing w:line="360" w:lineRule="exact"/>
        <w:jc w:val="left"/>
        <w:outlineLvl w:val="1"/>
        <w:rPr>
          <w:rFonts w:ascii="黑体" w:eastAsia="黑体"/>
          <w:sz w:val="24"/>
        </w:rPr>
      </w:pPr>
      <w:r>
        <w:rPr>
          <w:rFonts w:ascii="黑体" w:eastAsia="黑体" w:hint="eastAsia"/>
          <w:sz w:val="24"/>
        </w:rPr>
        <w:lastRenderedPageBreak/>
        <w:t xml:space="preserve">2.9 </w:t>
      </w:r>
      <w:r>
        <w:rPr>
          <w:rFonts w:ascii="黑体" w:eastAsia="黑体" w:hint="eastAsia"/>
          <w:sz w:val="24"/>
        </w:rPr>
        <w:t>〖设备信息〗子菜单</w:t>
      </w:r>
      <w:bookmarkEnd w:id="14"/>
    </w:p>
    <w:p w:rsidR="0072504F" w:rsidRDefault="00A60586">
      <w:pPr>
        <w:spacing w:line="440" w:lineRule="exact"/>
        <w:rPr>
          <w:rFonts w:ascii="宋体" w:hAnsi="宋体"/>
          <w:sz w:val="24"/>
        </w:rPr>
      </w:pPr>
      <w:r>
        <w:rPr>
          <w:rFonts w:ascii="宋体" w:hAnsi="宋体" w:hint="eastAsia"/>
          <w:sz w:val="24"/>
        </w:rPr>
        <w:t>点击</w:t>
      </w:r>
      <w:r>
        <w:rPr>
          <w:rFonts w:ascii="宋体" w:hAnsi="宋体" w:hint="eastAsia"/>
          <w:sz w:val="24"/>
          <w:bdr w:val="single" w:sz="4" w:space="0" w:color="auto"/>
        </w:rPr>
        <w:t>版本信息</w:t>
      </w:r>
      <w:r>
        <w:rPr>
          <w:rFonts w:ascii="宋体" w:hAnsi="宋体" w:hint="eastAsia"/>
          <w:sz w:val="24"/>
        </w:rPr>
        <w:t>可以看到设备相关信息以及制造商地址。</w:t>
      </w:r>
    </w:p>
    <w:p w:rsidR="0072504F" w:rsidRDefault="005D363B">
      <w:pPr>
        <w:spacing w:line="440" w:lineRule="exact"/>
        <w:rPr>
          <w:rFonts w:ascii="黑体" w:eastAsia="黑体"/>
          <w:sz w:val="24"/>
        </w:rPr>
      </w:pPr>
      <w:r>
        <w:rPr>
          <w:noProof/>
          <w:sz w:val="24"/>
        </w:rPr>
        <w:drawing>
          <wp:anchor distT="0" distB="0" distL="114300" distR="114300" simplePos="0" relativeHeight="251702272" behindDoc="0" locked="0" layoutInCell="1" allowOverlap="1">
            <wp:simplePos x="0" y="0"/>
            <wp:positionH relativeFrom="column">
              <wp:align>center</wp:align>
            </wp:positionH>
            <wp:positionV relativeFrom="paragraph">
              <wp:posOffset>85725</wp:posOffset>
            </wp:positionV>
            <wp:extent cx="3949065" cy="2374900"/>
            <wp:effectExtent l="19050" t="0" r="0" b="0"/>
            <wp:wrapNone/>
            <wp:docPr id="30" name="图片框 1103" descr="08-设备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03" descr="08-设备信息"/>
                    <pic:cNvPicPr>
                      <a:picLocks noChangeAspect="1" noChangeArrowheads="1"/>
                    </pic:cNvPicPr>
                  </pic:nvPicPr>
                  <pic:blipFill>
                    <a:blip r:embed="rId38"/>
                    <a:srcRect/>
                    <a:stretch>
                      <a:fillRect/>
                    </a:stretch>
                  </pic:blipFill>
                  <pic:spPr bwMode="auto">
                    <a:xfrm>
                      <a:off x="0" y="0"/>
                      <a:ext cx="3949065" cy="2374900"/>
                    </a:xfrm>
                    <a:prstGeom prst="rect">
                      <a:avLst/>
                    </a:prstGeom>
                    <a:noFill/>
                    <a:ln w="9525">
                      <a:noFill/>
                      <a:miter lim="800000"/>
                      <a:headEnd/>
                      <a:tailEnd/>
                    </a:ln>
                  </pic:spPr>
                </pic:pic>
              </a:graphicData>
            </a:graphic>
          </wp:anchor>
        </w:drawing>
      </w:r>
    </w:p>
    <w:p w:rsidR="0072504F" w:rsidRDefault="0072504F">
      <w:pPr>
        <w:spacing w:line="440" w:lineRule="exact"/>
        <w:rPr>
          <w:sz w:val="24"/>
        </w:rPr>
      </w:pPr>
    </w:p>
    <w:p w:rsidR="0072504F" w:rsidRDefault="0072504F">
      <w:pPr>
        <w:spacing w:line="440" w:lineRule="exact"/>
        <w:rPr>
          <w:sz w:val="24"/>
        </w:rPr>
      </w:pPr>
    </w:p>
    <w:p w:rsidR="0072504F" w:rsidRDefault="0072504F">
      <w:pPr>
        <w:spacing w:line="440" w:lineRule="exact"/>
        <w:rPr>
          <w:sz w:val="24"/>
        </w:rPr>
      </w:pPr>
    </w:p>
    <w:p w:rsidR="0072504F" w:rsidRDefault="0072504F">
      <w:pPr>
        <w:spacing w:line="440" w:lineRule="exact"/>
        <w:rPr>
          <w:sz w:val="24"/>
        </w:rPr>
      </w:pPr>
    </w:p>
    <w:p w:rsidR="0072504F" w:rsidRDefault="0072504F">
      <w:pPr>
        <w:spacing w:line="440" w:lineRule="exact"/>
        <w:rPr>
          <w:sz w:val="24"/>
        </w:rPr>
      </w:pPr>
    </w:p>
    <w:p w:rsidR="0072504F" w:rsidRDefault="0072504F">
      <w:pPr>
        <w:spacing w:line="440" w:lineRule="exact"/>
        <w:rPr>
          <w:sz w:val="24"/>
        </w:rPr>
      </w:pPr>
    </w:p>
    <w:p w:rsidR="0072504F" w:rsidRDefault="0072504F">
      <w:pPr>
        <w:spacing w:line="440" w:lineRule="exact"/>
        <w:rPr>
          <w:sz w:val="24"/>
        </w:rPr>
      </w:pPr>
    </w:p>
    <w:p w:rsidR="0072504F" w:rsidRDefault="0072504F">
      <w:pPr>
        <w:spacing w:line="440" w:lineRule="exact"/>
        <w:rPr>
          <w:sz w:val="24"/>
        </w:rPr>
      </w:pPr>
    </w:p>
    <w:p w:rsidR="0072504F" w:rsidRDefault="00A60586">
      <w:pPr>
        <w:spacing w:line="440" w:lineRule="exact"/>
        <w:ind w:firstLineChars="49" w:firstLine="118"/>
        <w:outlineLvl w:val="2"/>
        <w:rPr>
          <w:rFonts w:ascii="黑体" w:eastAsia="黑体" w:hAnsi="宋体"/>
          <w:sz w:val="24"/>
        </w:rPr>
      </w:pPr>
      <w:bookmarkStart w:id="15" w:name="_Toc335509435"/>
      <w:r>
        <w:rPr>
          <w:rFonts w:ascii="黑体" w:eastAsia="黑体" w:hAnsi="宋体" w:hint="eastAsia"/>
          <w:sz w:val="24"/>
        </w:rPr>
        <w:t xml:space="preserve">2.9.1 </w:t>
      </w:r>
      <w:r>
        <w:rPr>
          <w:rFonts w:ascii="黑体" w:eastAsia="黑体" w:hAnsi="宋体" w:hint="eastAsia"/>
          <w:sz w:val="24"/>
        </w:rPr>
        <w:t>〖打标知识〗子菜单</w:t>
      </w:r>
      <w:bookmarkEnd w:id="15"/>
    </w:p>
    <w:p w:rsidR="0072504F" w:rsidRDefault="00A60586">
      <w:pPr>
        <w:spacing w:line="440" w:lineRule="exact"/>
        <w:ind w:firstLineChars="50" w:firstLine="120"/>
        <w:rPr>
          <w:sz w:val="24"/>
        </w:rPr>
      </w:pPr>
      <w:r>
        <w:rPr>
          <w:rFonts w:hint="eastAsia"/>
          <w:sz w:val="24"/>
        </w:rPr>
        <w:t>在</w:t>
      </w:r>
      <w:r>
        <w:rPr>
          <w:rFonts w:hint="eastAsia"/>
          <w:sz w:val="24"/>
          <w:bdr w:val="single" w:sz="4" w:space="0" w:color="auto"/>
        </w:rPr>
        <w:t>版本信息</w:t>
      </w:r>
      <w:r>
        <w:rPr>
          <w:rFonts w:hint="eastAsia"/>
          <w:sz w:val="24"/>
        </w:rPr>
        <w:t>子菜单下面，点击</w:t>
      </w:r>
      <w:r>
        <w:rPr>
          <w:rFonts w:hint="eastAsia"/>
          <w:sz w:val="24"/>
          <w:bdr w:val="single" w:sz="4" w:space="0" w:color="auto"/>
        </w:rPr>
        <w:t>打标知识</w:t>
      </w:r>
      <w:r>
        <w:rPr>
          <w:rFonts w:hint="eastAsia"/>
          <w:sz w:val="24"/>
        </w:rPr>
        <w:t>按键可进入打标知识子菜单，共计十七条。</w:t>
      </w:r>
    </w:p>
    <w:p w:rsidR="0072504F" w:rsidRDefault="005D363B">
      <w:pPr>
        <w:spacing w:line="440" w:lineRule="exact"/>
        <w:ind w:firstLineChars="50" w:firstLine="120"/>
        <w:jc w:val="center"/>
        <w:rPr>
          <w:sz w:val="24"/>
        </w:rPr>
      </w:pPr>
      <w:r>
        <w:rPr>
          <w:noProof/>
          <w:sz w:val="24"/>
        </w:rPr>
        <w:drawing>
          <wp:anchor distT="0" distB="0" distL="114300" distR="114300" simplePos="0" relativeHeight="251670528" behindDoc="0" locked="0" layoutInCell="1" allowOverlap="1">
            <wp:simplePos x="0" y="0"/>
            <wp:positionH relativeFrom="column">
              <wp:align>center</wp:align>
            </wp:positionH>
            <wp:positionV relativeFrom="paragraph">
              <wp:posOffset>164465</wp:posOffset>
            </wp:positionV>
            <wp:extent cx="3998595" cy="2390775"/>
            <wp:effectExtent l="19050" t="0" r="1905" b="0"/>
            <wp:wrapNone/>
            <wp:docPr id="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9"/>
                    <a:srcRect/>
                    <a:stretch>
                      <a:fillRect/>
                    </a:stretch>
                  </pic:blipFill>
                  <pic:spPr bwMode="auto">
                    <a:xfrm>
                      <a:off x="0" y="0"/>
                      <a:ext cx="3998595" cy="2390775"/>
                    </a:xfrm>
                    <a:prstGeom prst="rect">
                      <a:avLst/>
                    </a:prstGeom>
                    <a:noFill/>
                    <a:ln w="9525">
                      <a:noFill/>
                      <a:miter lim="800000"/>
                      <a:headEnd/>
                      <a:tailEnd/>
                    </a:ln>
                  </pic:spPr>
                </pic:pic>
              </a:graphicData>
            </a:graphic>
          </wp:anchor>
        </w:drawing>
      </w:r>
    </w:p>
    <w:p w:rsidR="0072504F" w:rsidRDefault="0072504F">
      <w:pPr>
        <w:spacing w:line="440" w:lineRule="exact"/>
        <w:ind w:firstLineChars="50" w:firstLine="120"/>
        <w:rPr>
          <w:sz w:val="24"/>
        </w:rPr>
      </w:pPr>
    </w:p>
    <w:p w:rsidR="0072504F" w:rsidRDefault="0072504F">
      <w:pPr>
        <w:spacing w:line="440" w:lineRule="exact"/>
        <w:ind w:firstLineChars="50" w:firstLine="120"/>
        <w:rPr>
          <w:sz w:val="24"/>
        </w:rPr>
      </w:pPr>
    </w:p>
    <w:p w:rsidR="0072504F" w:rsidRDefault="0072504F">
      <w:pPr>
        <w:spacing w:line="440" w:lineRule="exact"/>
        <w:rPr>
          <w:sz w:val="24"/>
        </w:rPr>
      </w:pPr>
    </w:p>
    <w:p w:rsidR="0072504F" w:rsidRDefault="0072504F">
      <w:pPr>
        <w:spacing w:line="440" w:lineRule="exact"/>
        <w:ind w:firstLineChars="50" w:firstLine="120"/>
        <w:rPr>
          <w:sz w:val="24"/>
        </w:rPr>
      </w:pPr>
    </w:p>
    <w:p w:rsidR="0072504F" w:rsidRDefault="0072504F">
      <w:pPr>
        <w:spacing w:line="440" w:lineRule="exact"/>
        <w:rPr>
          <w:sz w:val="24"/>
        </w:rPr>
      </w:pPr>
    </w:p>
    <w:p w:rsidR="0072504F" w:rsidRDefault="0072504F">
      <w:pPr>
        <w:spacing w:line="440" w:lineRule="exact"/>
        <w:rPr>
          <w:sz w:val="24"/>
        </w:rPr>
      </w:pPr>
    </w:p>
    <w:p w:rsidR="0072504F" w:rsidRDefault="0072504F">
      <w:pPr>
        <w:spacing w:line="440" w:lineRule="exact"/>
        <w:rPr>
          <w:sz w:val="24"/>
        </w:rPr>
      </w:pPr>
    </w:p>
    <w:p w:rsidR="0072504F" w:rsidRDefault="0072504F">
      <w:pPr>
        <w:spacing w:line="440" w:lineRule="exact"/>
        <w:rPr>
          <w:rFonts w:ascii="黑体" w:eastAsia="黑体"/>
          <w:sz w:val="24"/>
        </w:rPr>
      </w:pPr>
    </w:p>
    <w:p w:rsidR="0072504F" w:rsidRDefault="005D363B">
      <w:pPr>
        <w:spacing w:line="440" w:lineRule="exact"/>
        <w:rPr>
          <w:rFonts w:ascii="黑体" w:eastAsia="黑体"/>
          <w:sz w:val="24"/>
        </w:rPr>
      </w:pPr>
      <w:r>
        <w:rPr>
          <w:rFonts w:ascii="黑体" w:eastAsia="黑体"/>
          <w:noProof/>
          <w:sz w:val="24"/>
        </w:rPr>
        <w:drawing>
          <wp:anchor distT="0" distB="0" distL="114300" distR="114300" simplePos="0" relativeHeight="251671552" behindDoc="0" locked="0" layoutInCell="1" allowOverlap="1">
            <wp:simplePos x="0" y="0"/>
            <wp:positionH relativeFrom="column">
              <wp:align>center</wp:align>
            </wp:positionH>
            <wp:positionV relativeFrom="paragraph">
              <wp:posOffset>231775</wp:posOffset>
            </wp:positionV>
            <wp:extent cx="3998595" cy="2400300"/>
            <wp:effectExtent l="19050" t="0" r="1905" b="0"/>
            <wp:wrapNone/>
            <wp:docPr id="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0"/>
                    <a:srcRect/>
                    <a:stretch>
                      <a:fillRect/>
                    </a:stretch>
                  </pic:blipFill>
                  <pic:spPr bwMode="auto">
                    <a:xfrm>
                      <a:off x="0" y="0"/>
                      <a:ext cx="3998595" cy="2400300"/>
                    </a:xfrm>
                    <a:prstGeom prst="rect">
                      <a:avLst/>
                    </a:prstGeom>
                    <a:noFill/>
                    <a:ln w="9525">
                      <a:noFill/>
                      <a:miter lim="800000"/>
                      <a:headEnd/>
                      <a:tailEnd/>
                    </a:ln>
                  </pic:spPr>
                </pic:pic>
              </a:graphicData>
            </a:graphic>
          </wp:anchor>
        </w:drawing>
      </w: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5D363B">
      <w:pPr>
        <w:spacing w:line="440" w:lineRule="exact"/>
        <w:jc w:val="center"/>
        <w:rPr>
          <w:rFonts w:ascii="黑体" w:eastAsia="黑体"/>
          <w:sz w:val="24"/>
        </w:rPr>
      </w:pPr>
      <w:r>
        <w:rPr>
          <w:rFonts w:ascii="黑体" w:eastAsia="黑体"/>
          <w:noProof/>
          <w:sz w:val="24"/>
        </w:rPr>
        <w:drawing>
          <wp:anchor distT="0" distB="0" distL="114300" distR="114300" simplePos="0" relativeHeight="251672576" behindDoc="0" locked="0" layoutInCell="1" allowOverlap="1">
            <wp:simplePos x="0" y="0"/>
            <wp:positionH relativeFrom="column">
              <wp:align>center</wp:align>
            </wp:positionH>
            <wp:positionV relativeFrom="paragraph">
              <wp:posOffset>22860</wp:posOffset>
            </wp:positionV>
            <wp:extent cx="3998595" cy="2390775"/>
            <wp:effectExtent l="19050" t="0" r="1905" b="0"/>
            <wp:wrapNone/>
            <wp:docPr id="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1"/>
                    <a:srcRect/>
                    <a:stretch>
                      <a:fillRect/>
                    </a:stretch>
                  </pic:blipFill>
                  <pic:spPr bwMode="auto">
                    <a:xfrm>
                      <a:off x="0" y="0"/>
                      <a:ext cx="3998595" cy="2390775"/>
                    </a:xfrm>
                    <a:prstGeom prst="rect">
                      <a:avLst/>
                    </a:prstGeom>
                    <a:noFill/>
                    <a:ln w="9525">
                      <a:noFill/>
                      <a:miter lim="800000"/>
                      <a:headEnd/>
                      <a:tailEnd/>
                    </a:ln>
                  </pic:spPr>
                </pic:pic>
              </a:graphicData>
            </a:graphic>
          </wp:anchor>
        </w:drawing>
      </w: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5D363B">
      <w:pPr>
        <w:spacing w:line="440" w:lineRule="exact"/>
        <w:jc w:val="center"/>
        <w:rPr>
          <w:rFonts w:ascii="黑体" w:eastAsia="黑体"/>
          <w:sz w:val="24"/>
        </w:rPr>
      </w:pPr>
      <w:r>
        <w:rPr>
          <w:rFonts w:ascii="黑体" w:eastAsia="黑体"/>
          <w:noProof/>
          <w:sz w:val="24"/>
        </w:rPr>
        <w:drawing>
          <wp:anchor distT="0" distB="0" distL="114300" distR="114300" simplePos="0" relativeHeight="251673600" behindDoc="0" locked="0" layoutInCell="1" allowOverlap="1">
            <wp:simplePos x="0" y="0"/>
            <wp:positionH relativeFrom="column">
              <wp:align>center</wp:align>
            </wp:positionH>
            <wp:positionV relativeFrom="paragraph">
              <wp:posOffset>1905</wp:posOffset>
            </wp:positionV>
            <wp:extent cx="3990975" cy="2400300"/>
            <wp:effectExtent l="19050" t="0" r="9525" b="0"/>
            <wp:wrapNone/>
            <wp:docPr id="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2"/>
                    <a:srcRect/>
                    <a:stretch>
                      <a:fillRect/>
                    </a:stretch>
                  </pic:blipFill>
                  <pic:spPr bwMode="auto">
                    <a:xfrm>
                      <a:off x="0" y="0"/>
                      <a:ext cx="3990975" cy="2400300"/>
                    </a:xfrm>
                    <a:prstGeom prst="rect">
                      <a:avLst/>
                    </a:prstGeom>
                    <a:noFill/>
                    <a:ln w="9525">
                      <a:noFill/>
                      <a:miter lim="800000"/>
                      <a:headEnd/>
                      <a:tailEnd/>
                    </a:ln>
                  </pic:spPr>
                </pic:pic>
              </a:graphicData>
            </a:graphic>
          </wp:anchor>
        </w:drawing>
      </w: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5D363B">
      <w:pPr>
        <w:spacing w:line="440" w:lineRule="exact"/>
        <w:jc w:val="center"/>
        <w:rPr>
          <w:rFonts w:ascii="黑体" w:eastAsia="黑体"/>
          <w:sz w:val="24"/>
        </w:rPr>
      </w:pPr>
      <w:r>
        <w:rPr>
          <w:rFonts w:ascii="黑体" w:eastAsia="黑体"/>
          <w:noProof/>
          <w:sz w:val="24"/>
        </w:rPr>
        <w:drawing>
          <wp:anchor distT="0" distB="0" distL="114300" distR="114300" simplePos="0" relativeHeight="251674624" behindDoc="0" locked="0" layoutInCell="1" allowOverlap="1">
            <wp:simplePos x="0" y="0"/>
            <wp:positionH relativeFrom="column">
              <wp:align>center</wp:align>
            </wp:positionH>
            <wp:positionV relativeFrom="paragraph">
              <wp:posOffset>38735</wp:posOffset>
            </wp:positionV>
            <wp:extent cx="4010025" cy="2400300"/>
            <wp:effectExtent l="19050" t="0" r="9525" b="0"/>
            <wp:wrapNone/>
            <wp:docPr id="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3"/>
                    <a:srcRect/>
                    <a:stretch>
                      <a:fillRect/>
                    </a:stretch>
                  </pic:blipFill>
                  <pic:spPr bwMode="auto">
                    <a:xfrm>
                      <a:off x="0" y="0"/>
                      <a:ext cx="4010025" cy="2400300"/>
                    </a:xfrm>
                    <a:prstGeom prst="rect">
                      <a:avLst/>
                    </a:prstGeom>
                    <a:noFill/>
                    <a:ln w="9525">
                      <a:noFill/>
                      <a:miter lim="800000"/>
                      <a:headEnd/>
                      <a:tailEnd/>
                    </a:ln>
                  </pic:spPr>
                </pic:pic>
              </a:graphicData>
            </a:graphic>
          </wp:anchor>
        </w:drawing>
      </w: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5D363B">
      <w:pPr>
        <w:spacing w:line="440" w:lineRule="exact"/>
        <w:rPr>
          <w:rFonts w:ascii="黑体" w:eastAsia="黑体"/>
          <w:sz w:val="24"/>
        </w:rPr>
      </w:pPr>
      <w:r>
        <w:rPr>
          <w:rFonts w:ascii="黑体" w:eastAsia="黑体"/>
          <w:noProof/>
          <w:sz w:val="24"/>
        </w:rPr>
        <w:lastRenderedPageBreak/>
        <w:drawing>
          <wp:anchor distT="0" distB="0" distL="114300" distR="114300" simplePos="0" relativeHeight="251675648" behindDoc="0" locked="0" layoutInCell="1" allowOverlap="1">
            <wp:simplePos x="0" y="0"/>
            <wp:positionH relativeFrom="column">
              <wp:align>center</wp:align>
            </wp:positionH>
            <wp:positionV relativeFrom="paragraph">
              <wp:posOffset>187960</wp:posOffset>
            </wp:positionV>
            <wp:extent cx="3998595" cy="2390775"/>
            <wp:effectExtent l="19050" t="0" r="1905" b="0"/>
            <wp:wrapNone/>
            <wp:docPr id="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4"/>
                    <a:srcRect/>
                    <a:stretch>
                      <a:fillRect/>
                    </a:stretch>
                  </pic:blipFill>
                  <pic:spPr bwMode="auto">
                    <a:xfrm>
                      <a:off x="0" y="0"/>
                      <a:ext cx="3998595" cy="2390775"/>
                    </a:xfrm>
                    <a:prstGeom prst="rect">
                      <a:avLst/>
                    </a:prstGeom>
                    <a:noFill/>
                    <a:ln w="9525">
                      <a:noFill/>
                      <a:miter lim="800000"/>
                      <a:headEnd/>
                      <a:tailEnd/>
                    </a:ln>
                  </pic:spPr>
                </pic:pic>
              </a:graphicData>
            </a:graphic>
          </wp:anchor>
        </w:drawing>
      </w: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5D363B">
      <w:pPr>
        <w:spacing w:line="440" w:lineRule="exact"/>
        <w:rPr>
          <w:rFonts w:ascii="黑体" w:eastAsia="黑体"/>
          <w:sz w:val="24"/>
        </w:rPr>
      </w:pPr>
      <w:r>
        <w:rPr>
          <w:rFonts w:ascii="黑体" w:eastAsia="黑体"/>
          <w:noProof/>
          <w:sz w:val="24"/>
        </w:rPr>
        <w:drawing>
          <wp:anchor distT="0" distB="0" distL="114300" distR="114300" simplePos="0" relativeHeight="251676672" behindDoc="0" locked="0" layoutInCell="1" allowOverlap="1">
            <wp:simplePos x="0" y="0"/>
            <wp:positionH relativeFrom="column">
              <wp:align>center</wp:align>
            </wp:positionH>
            <wp:positionV relativeFrom="paragraph">
              <wp:posOffset>113665</wp:posOffset>
            </wp:positionV>
            <wp:extent cx="3980180" cy="2381250"/>
            <wp:effectExtent l="19050" t="0" r="1270" b="0"/>
            <wp:wrapNone/>
            <wp:docPr id="3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5"/>
                    <a:srcRect/>
                    <a:stretch>
                      <a:fillRect/>
                    </a:stretch>
                  </pic:blipFill>
                  <pic:spPr bwMode="auto">
                    <a:xfrm>
                      <a:off x="0" y="0"/>
                      <a:ext cx="3980180" cy="2381250"/>
                    </a:xfrm>
                    <a:prstGeom prst="rect">
                      <a:avLst/>
                    </a:prstGeom>
                    <a:noFill/>
                    <a:ln w="9525">
                      <a:noFill/>
                      <a:miter lim="800000"/>
                      <a:headEnd/>
                      <a:tailEnd/>
                    </a:ln>
                  </pic:spPr>
                </pic:pic>
              </a:graphicData>
            </a:graphic>
          </wp:anchor>
        </w:drawing>
      </w: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A60586">
      <w:pPr>
        <w:spacing w:line="440" w:lineRule="exact"/>
        <w:outlineLvl w:val="2"/>
        <w:rPr>
          <w:rFonts w:ascii="黑体" w:eastAsia="黑体" w:hAnsi="宋体"/>
          <w:sz w:val="24"/>
        </w:rPr>
      </w:pPr>
      <w:bookmarkStart w:id="16" w:name="_Toc335509436"/>
      <w:r>
        <w:rPr>
          <w:rFonts w:ascii="黑体" w:eastAsia="黑体" w:hAnsi="宋体" w:hint="eastAsia"/>
          <w:sz w:val="24"/>
        </w:rPr>
        <w:t xml:space="preserve">2.9.2 </w:t>
      </w:r>
      <w:r>
        <w:rPr>
          <w:rFonts w:ascii="黑体" w:eastAsia="黑体" w:hAnsi="宋体" w:hint="eastAsia"/>
          <w:sz w:val="24"/>
        </w:rPr>
        <w:t>〖故障诊断〗子菜单</w:t>
      </w:r>
      <w:bookmarkEnd w:id="16"/>
    </w:p>
    <w:p w:rsidR="0072504F" w:rsidRDefault="00A60586">
      <w:pPr>
        <w:spacing w:line="440" w:lineRule="exact"/>
        <w:rPr>
          <w:rFonts w:ascii="黑体" w:eastAsia="黑体"/>
          <w:sz w:val="24"/>
        </w:rPr>
      </w:pPr>
      <w:r>
        <w:rPr>
          <w:rFonts w:hint="eastAsia"/>
          <w:sz w:val="24"/>
        </w:rPr>
        <w:t>在</w:t>
      </w:r>
      <w:r>
        <w:rPr>
          <w:rFonts w:hint="eastAsia"/>
          <w:sz w:val="24"/>
          <w:bdr w:val="single" w:sz="4" w:space="0" w:color="auto"/>
        </w:rPr>
        <w:t>版本信息</w:t>
      </w:r>
      <w:r>
        <w:rPr>
          <w:rFonts w:hint="eastAsia"/>
          <w:sz w:val="24"/>
        </w:rPr>
        <w:t>子菜单下面，点击</w:t>
      </w:r>
      <w:r>
        <w:rPr>
          <w:rFonts w:hint="eastAsia"/>
          <w:sz w:val="24"/>
          <w:bdr w:val="single" w:sz="4" w:space="0" w:color="auto"/>
        </w:rPr>
        <w:t>故障诊断</w:t>
      </w:r>
      <w:r>
        <w:rPr>
          <w:rFonts w:hint="eastAsia"/>
          <w:sz w:val="24"/>
        </w:rPr>
        <w:t>按键可进入故障诊断子菜单，共计十五条。</w:t>
      </w:r>
    </w:p>
    <w:p w:rsidR="0072504F" w:rsidRDefault="005D363B">
      <w:pPr>
        <w:spacing w:line="440" w:lineRule="exact"/>
        <w:rPr>
          <w:rFonts w:ascii="黑体" w:eastAsia="黑体"/>
          <w:sz w:val="24"/>
        </w:rPr>
      </w:pPr>
      <w:r>
        <w:rPr>
          <w:noProof/>
        </w:rPr>
        <w:drawing>
          <wp:anchor distT="0" distB="0" distL="114300" distR="114300" simplePos="0" relativeHeight="251677696" behindDoc="0" locked="0" layoutInCell="1" allowOverlap="1">
            <wp:simplePos x="0" y="0"/>
            <wp:positionH relativeFrom="column">
              <wp:align>center</wp:align>
            </wp:positionH>
            <wp:positionV relativeFrom="paragraph">
              <wp:posOffset>234315</wp:posOffset>
            </wp:positionV>
            <wp:extent cx="3977640" cy="2377440"/>
            <wp:effectExtent l="19050" t="0" r="3810" b="0"/>
            <wp:wrapNone/>
            <wp:docPr id="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6"/>
                    <a:srcRect/>
                    <a:stretch>
                      <a:fillRect/>
                    </a:stretch>
                  </pic:blipFill>
                  <pic:spPr bwMode="auto">
                    <a:xfrm>
                      <a:off x="0" y="0"/>
                      <a:ext cx="3977640" cy="2377440"/>
                    </a:xfrm>
                    <a:prstGeom prst="rect">
                      <a:avLst/>
                    </a:prstGeom>
                    <a:noFill/>
                    <a:ln w="9525">
                      <a:noFill/>
                      <a:miter lim="800000"/>
                      <a:headEnd/>
                      <a:tailEnd/>
                    </a:ln>
                  </pic:spPr>
                </pic:pic>
              </a:graphicData>
            </a:graphic>
          </wp:anchor>
        </w:drawing>
      </w: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5D363B">
      <w:pPr>
        <w:spacing w:line="440" w:lineRule="exact"/>
        <w:rPr>
          <w:rFonts w:ascii="黑体" w:eastAsia="黑体"/>
          <w:sz w:val="24"/>
        </w:rPr>
      </w:pPr>
      <w:r>
        <w:rPr>
          <w:rFonts w:ascii="黑体" w:eastAsia="黑体"/>
          <w:noProof/>
          <w:sz w:val="24"/>
        </w:rPr>
        <w:drawing>
          <wp:anchor distT="0" distB="0" distL="114300" distR="114300" simplePos="0" relativeHeight="251678720" behindDoc="0" locked="0" layoutInCell="1" allowOverlap="1">
            <wp:simplePos x="0" y="0"/>
            <wp:positionH relativeFrom="column">
              <wp:align>center</wp:align>
            </wp:positionH>
            <wp:positionV relativeFrom="paragraph">
              <wp:posOffset>38735</wp:posOffset>
            </wp:positionV>
            <wp:extent cx="3977005" cy="2381250"/>
            <wp:effectExtent l="19050" t="0" r="4445" b="0"/>
            <wp:wrapNone/>
            <wp:docPr id="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47"/>
                    <a:srcRect/>
                    <a:stretch>
                      <a:fillRect/>
                    </a:stretch>
                  </pic:blipFill>
                  <pic:spPr bwMode="auto">
                    <a:xfrm>
                      <a:off x="0" y="0"/>
                      <a:ext cx="3977005" cy="2381250"/>
                    </a:xfrm>
                    <a:prstGeom prst="rect">
                      <a:avLst/>
                    </a:prstGeom>
                    <a:noFill/>
                    <a:ln w="9525">
                      <a:noFill/>
                      <a:miter lim="800000"/>
                      <a:headEnd/>
                      <a:tailEnd/>
                    </a:ln>
                  </pic:spPr>
                </pic:pic>
              </a:graphicData>
            </a:graphic>
          </wp:anchor>
        </w:drawing>
      </w: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rFonts w:ascii="黑体" w:eastAsia="黑体"/>
          <w:sz w:val="24"/>
        </w:rPr>
      </w:pPr>
    </w:p>
    <w:p w:rsidR="0072504F" w:rsidRDefault="0072504F">
      <w:pPr>
        <w:spacing w:line="440" w:lineRule="exact"/>
        <w:rPr>
          <w:sz w:val="24"/>
        </w:rPr>
      </w:pPr>
    </w:p>
    <w:p w:rsidR="0072504F" w:rsidRDefault="0072504F">
      <w:pPr>
        <w:spacing w:line="440" w:lineRule="exact"/>
        <w:rPr>
          <w:sz w:val="24"/>
        </w:rPr>
      </w:pPr>
    </w:p>
    <w:p w:rsidR="0072504F" w:rsidRDefault="005D363B">
      <w:pPr>
        <w:spacing w:line="440" w:lineRule="exact"/>
        <w:rPr>
          <w:sz w:val="24"/>
        </w:rPr>
      </w:pPr>
      <w:r>
        <w:rPr>
          <w:noProof/>
          <w:sz w:val="24"/>
        </w:rPr>
        <w:drawing>
          <wp:anchor distT="0" distB="0" distL="114300" distR="114300" simplePos="0" relativeHeight="251679744" behindDoc="0" locked="0" layoutInCell="1" allowOverlap="1">
            <wp:simplePos x="0" y="0"/>
            <wp:positionH relativeFrom="column">
              <wp:align>center</wp:align>
            </wp:positionH>
            <wp:positionV relativeFrom="paragraph">
              <wp:posOffset>26670</wp:posOffset>
            </wp:positionV>
            <wp:extent cx="3976370" cy="2385695"/>
            <wp:effectExtent l="19050" t="0" r="5080" b="0"/>
            <wp:wrapNone/>
            <wp:docPr id="4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48"/>
                    <a:srcRect/>
                    <a:stretch>
                      <a:fillRect/>
                    </a:stretch>
                  </pic:blipFill>
                  <pic:spPr bwMode="auto">
                    <a:xfrm>
                      <a:off x="0" y="0"/>
                      <a:ext cx="3976370" cy="2385695"/>
                    </a:xfrm>
                    <a:prstGeom prst="rect">
                      <a:avLst/>
                    </a:prstGeom>
                    <a:noFill/>
                    <a:ln w="9525">
                      <a:noFill/>
                      <a:miter lim="800000"/>
                      <a:headEnd/>
                      <a:tailEnd/>
                    </a:ln>
                  </pic:spPr>
                </pic:pic>
              </a:graphicData>
            </a:graphic>
          </wp:anchor>
        </w:drawing>
      </w:r>
    </w:p>
    <w:p w:rsidR="0072504F" w:rsidRDefault="0072504F">
      <w:pPr>
        <w:spacing w:line="440" w:lineRule="exact"/>
        <w:rPr>
          <w:sz w:val="24"/>
        </w:rPr>
      </w:pPr>
    </w:p>
    <w:p w:rsidR="0072504F" w:rsidRDefault="0072504F">
      <w:pPr>
        <w:spacing w:line="440" w:lineRule="exact"/>
        <w:rPr>
          <w:sz w:val="24"/>
        </w:rPr>
      </w:pPr>
    </w:p>
    <w:p w:rsidR="0072504F" w:rsidRDefault="0072504F">
      <w:pPr>
        <w:spacing w:line="440" w:lineRule="exact"/>
        <w:rPr>
          <w:sz w:val="24"/>
        </w:rPr>
      </w:pPr>
    </w:p>
    <w:p w:rsidR="0072504F" w:rsidRDefault="0072504F">
      <w:pPr>
        <w:spacing w:line="440" w:lineRule="exact"/>
        <w:rPr>
          <w:sz w:val="24"/>
        </w:rPr>
      </w:pPr>
    </w:p>
    <w:p w:rsidR="0072504F" w:rsidRDefault="0072504F">
      <w:pPr>
        <w:spacing w:line="440" w:lineRule="exact"/>
        <w:rPr>
          <w:sz w:val="24"/>
        </w:rPr>
      </w:pPr>
    </w:p>
    <w:p w:rsidR="0072504F" w:rsidRDefault="0072504F">
      <w:pPr>
        <w:spacing w:line="440" w:lineRule="exact"/>
        <w:rPr>
          <w:sz w:val="24"/>
        </w:rPr>
      </w:pPr>
    </w:p>
    <w:p w:rsidR="0072504F" w:rsidRDefault="00A60586">
      <w:pPr>
        <w:pStyle w:val="2"/>
      </w:pPr>
      <w:r>
        <w:br w:type="page"/>
      </w:r>
      <w:r>
        <w:rPr>
          <w:rFonts w:hint="eastAsia"/>
        </w:rPr>
        <w:lastRenderedPageBreak/>
        <w:t>打标机配件及消耗品概述</w:t>
      </w:r>
    </w:p>
    <w:p w:rsidR="0072504F" w:rsidRDefault="00A60586">
      <w:pPr>
        <w:spacing w:line="360" w:lineRule="exact"/>
        <w:ind w:firstLineChars="100" w:firstLine="240"/>
        <w:jc w:val="left"/>
        <w:outlineLvl w:val="1"/>
        <w:rPr>
          <w:rFonts w:ascii="黑体" w:eastAsia="黑体"/>
          <w:sz w:val="24"/>
        </w:rPr>
      </w:pPr>
      <w:bookmarkStart w:id="17" w:name="_Toc335509437"/>
      <w:r>
        <w:rPr>
          <w:rFonts w:ascii="黑体" w:eastAsia="黑体" w:hint="eastAsia"/>
          <w:sz w:val="24"/>
        </w:rPr>
        <w:t xml:space="preserve">3.1 </w:t>
      </w:r>
      <w:r>
        <w:rPr>
          <w:rFonts w:ascii="黑体" w:eastAsia="黑体" w:hint="eastAsia"/>
          <w:sz w:val="24"/>
        </w:rPr>
        <w:t>打标头</w:t>
      </w:r>
      <w:bookmarkEnd w:id="17"/>
    </w:p>
    <w:p w:rsidR="0072504F" w:rsidRDefault="00A60586">
      <w:pPr>
        <w:spacing w:line="360" w:lineRule="exact"/>
        <w:ind w:firstLineChars="200" w:firstLine="480"/>
        <w:rPr>
          <w:sz w:val="24"/>
        </w:rPr>
      </w:pPr>
      <w:r>
        <w:rPr>
          <w:rFonts w:hint="eastAsia"/>
          <w:sz w:val="24"/>
        </w:rPr>
        <w:t>庆龙牌打标头主要有四种产品：平面打标头、曲面打标头、滚动打标头以及特殊规格的打标头。其中平面打标头为常规产品即</w:t>
      </w:r>
      <w:r>
        <w:rPr>
          <w:rFonts w:hint="eastAsia"/>
          <w:sz w:val="24"/>
        </w:rPr>
        <w:t>20m</w:t>
      </w:r>
      <w:r>
        <w:rPr>
          <w:rFonts w:ascii="宋体" w:hAnsi="宋体" w:hint="eastAsia"/>
          <w:sz w:val="24"/>
        </w:rPr>
        <w:t>m</w:t>
      </w:r>
      <w:r>
        <w:rPr>
          <w:rFonts w:ascii="宋体" w:hAnsi="宋体" w:hint="eastAsia"/>
          <w:sz w:val="24"/>
        </w:rPr>
        <w:t>×</w:t>
      </w:r>
      <w:r>
        <w:rPr>
          <w:rFonts w:hint="eastAsia"/>
          <w:sz w:val="24"/>
        </w:rPr>
        <w:t>40mm</w:t>
      </w:r>
      <w:r>
        <w:rPr>
          <w:rFonts w:hint="eastAsia"/>
          <w:sz w:val="24"/>
        </w:rPr>
        <w:t>；</w:t>
      </w:r>
      <w:r>
        <w:rPr>
          <w:rFonts w:hint="eastAsia"/>
          <w:sz w:val="24"/>
        </w:rPr>
        <w:t xml:space="preserve"> </w:t>
      </w:r>
      <w:r>
        <w:rPr>
          <w:rFonts w:hint="eastAsia"/>
          <w:sz w:val="24"/>
        </w:rPr>
        <w:t>平面圆形打标头为随机配置。滚动打标头有两种标准规格，即</w:t>
      </w:r>
      <w:r>
        <w:rPr>
          <w:rFonts w:ascii="宋体" w:hAnsi="宋体" w:hint="eastAsia"/>
          <w:sz w:val="24"/>
        </w:rPr>
        <w:t>φ</w:t>
      </w:r>
      <w:r>
        <w:rPr>
          <w:rFonts w:hint="eastAsia"/>
          <w:sz w:val="24"/>
        </w:rPr>
        <w:t>30</w:t>
      </w:r>
      <w:r>
        <w:rPr>
          <w:rFonts w:ascii="宋体" w:hAnsi="宋体" w:hint="eastAsia"/>
          <w:sz w:val="24"/>
        </w:rPr>
        <w:t>×</w:t>
      </w:r>
      <w:r>
        <w:rPr>
          <w:rFonts w:hint="eastAsia"/>
          <w:sz w:val="24"/>
        </w:rPr>
        <w:t>30mm</w:t>
      </w:r>
      <w:r>
        <w:rPr>
          <w:rFonts w:hint="eastAsia"/>
          <w:sz w:val="24"/>
        </w:rPr>
        <w:t>和</w:t>
      </w:r>
      <w:r>
        <w:rPr>
          <w:rFonts w:ascii="宋体" w:hAnsi="宋体" w:hint="eastAsia"/>
          <w:sz w:val="24"/>
        </w:rPr>
        <w:t>φ</w:t>
      </w:r>
      <w:r>
        <w:rPr>
          <w:rFonts w:hint="eastAsia"/>
          <w:sz w:val="24"/>
        </w:rPr>
        <w:t>30</w:t>
      </w:r>
      <w:r>
        <w:rPr>
          <w:rFonts w:ascii="宋体" w:hAnsi="宋体" w:hint="eastAsia"/>
          <w:sz w:val="24"/>
        </w:rPr>
        <w:t>×</w:t>
      </w:r>
      <w:r>
        <w:rPr>
          <w:rFonts w:hint="eastAsia"/>
          <w:sz w:val="24"/>
        </w:rPr>
        <w:t>50mm</w:t>
      </w:r>
      <w:r>
        <w:rPr>
          <w:rFonts w:hint="eastAsia"/>
          <w:sz w:val="24"/>
        </w:rPr>
        <w:t>。标准规格打标头长期有现货，用户可以随时订购。非标准、曲面以及特殊规格的打标头用户必须提前订购。本公司所出售的打标头（如果用于手动打标）除了有已安装好的碳毡和导电网外，还专门配备了打标头把柄和标记水容器盒。对于滚动打标头还多配备了两个缝制好碳毡和导电网的滚动头。一般情况生产线专用打标头根据模版的大小来进行配置。</w:t>
      </w:r>
    </w:p>
    <w:p w:rsidR="0072504F" w:rsidRDefault="0072504F">
      <w:pPr>
        <w:spacing w:line="360" w:lineRule="exact"/>
        <w:rPr>
          <w:sz w:val="24"/>
        </w:rPr>
      </w:pPr>
    </w:p>
    <w:p w:rsidR="0072504F" w:rsidRDefault="00A60586">
      <w:pPr>
        <w:spacing w:line="360" w:lineRule="exact"/>
        <w:ind w:firstLineChars="50" w:firstLine="120"/>
        <w:rPr>
          <w:sz w:val="24"/>
        </w:rPr>
      </w:pPr>
      <w:r>
        <w:rPr>
          <w:rFonts w:hint="eastAsia"/>
          <w:sz w:val="24"/>
        </w:rPr>
        <w:t>新型庆龙牌平面打标头的特点：</w:t>
      </w:r>
    </w:p>
    <w:p w:rsidR="0072504F" w:rsidRDefault="00A60586">
      <w:pPr>
        <w:spacing w:line="360" w:lineRule="exact"/>
        <w:ind w:firstLine="480"/>
        <w:rPr>
          <w:sz w:val="24"/>
        </w:rPr>
      </w:pPr>
      <w:r>
        <w:rPr>
          <w:rFonts w:hint="eastAsia"/>
          <w:sz w:val="24"/>
        </w:rPr>
        <w:t>新型庆龙牌打标头，是吸收了国外打标头的优点，并进行了反复试验和改进才投放市场的。打标头的本体采用高纯石墨制成，无气泡、导电率高。石墨与不锈钢螺丝采用直接连接而</w:t>
      </w:r>
      <w:r>
        <w:rPr>
          <w:rFonts w:hint="eastAsia"/>
          <w:sz w:val="24"/>
        </w:rPr>
        <w:t>非铜预埋件，导线与打标头连接采用专业制作的不锈钢片，去除了金属铜易腐蚀的隐患，可长期保持稳定的低电阻，使打标质量非常稳定，同时延长了打标头的寿命。</w:t>
      </w:r>
    </w:p>
    <w:p w:rsidR="0072504F" w:rsidRDefault="0072504F">
      <w:pPr>
        <w:spacing w:line="360" w:lineRule="exact"/>
        <w:ind w:firstLineChars="50" w:firstLine="120"/>
        <w:rPr>
          <w:rFonts w:ascii="黑体" w:eastAsia="黑体"/>
          <w:sz w:val="24"/>
        </w:rPr>
      </w:pPr>
    </w:p>
    <w:p w:rsidR="0072504F" w:rsidRDefault="00A60586">
      <w:pPr>
        <w:spacing w:line="360" w:lineRule="exact"/>
        <w:ind w:firstLineChars="100" w:firstLine="240"/>
        <w:jc w:val="left"/>
        <w:outlineLvl w:val="1"/>
        <w:rPr>
          <w:rFonts w:ascii="黑体" w:eastAsia="黑体"/>
          <w:sz w:val="24"/>
        </w:rPr>
      </w:pPr>
      <w:bookmarkStart w:id="18" w:name="_Toc335509438"/>
      <w:r>
        <w:rPr>
          <w:rFonts w:ascii="黑体" w:eastAsia="黑体" w:hint="eastAsia"/>
          <w:sz w:val="24"/>
        </w:rPr>
        <w:t xml:space="preserve">3.2 </w:t>
      </w:r>
      <w:r>
        <w:rPr>
          <w:rFonts w:ascii="黑体" w:eastAsia="黑体" w:hint="eastAsia"/>
          <w:sz w:val="24"/>
        </w:rPr>
        <w:t>标记水</w:t>
      </w:r>
      <w:bookmarkEnd w:id="18"/>
    </w:p>
    <w:p w:rsidR="0072504F" w:rsidRDefault="00A60586">
      <w:pPr>
        <w:spacing w:line="360" w:lineRule="exact"/>
        <w:rPr>
          <w:sz w:val="24"/>
        </w:rPr>
      </w:pPr>
      <w:r>
        <w:rPr>
          <w:rFonts w:hint="eastAsia"/>
          <w:sz w:val="24"/>
        </w:rPr>
        <w:t xml:space="preserve">    </w:t>
      </w:r>
      <w:r>
        <w:rPr>
          <w:rFonts w:hint="eastAsia"/>
          <w:sz w:val="24"/>
        </w:rPr>
        <w:t>庆龙牌标记水对应不同的金属产品，现已有超过二百多个品种可供选择，所有产品都是公司自主研发的，随着科技不断发展，新的合金材料及新的镀层产品不断出现，我公司科研人员以多年的研发经验，积极开发新型标记水产品，满足用户的各种需求。</w:t>
      </w:r>
    </w:p>
    <w:p w:rsidR="0072504F" w:rsidRDefault="00A60586">
      <w:pPr>
        <w:spacing w:line="360" w:lineRule="exact"/>
        <w:rPr>
          <w:sz w:val="24"/>
        </w:rPr>
      </w:pPr>
      <w:r>
        <w:rPr>
          <w:rFonts w:hint="eastAsia"/>
          <w:sz w:val="24"/>
        </w:rPr>
        <w:t xml:space="preserve">    </w:t>
      </w:r>
      <w:r>
        <w:rPr>
          <w:rFonts w:hint="eastAsia"/>
          <w:sz w:val="24"/>
        </w:rPr>
        <w:t>用户选用标记水时，应注意打标技术参数：电压大小、打标时间，打标压力、标记水共给量等掌握这些种参数才能打好标</w:t>
      </w:r>
      <w:r>
        <w:rPr>
          <w:rFonts w:hint="eastAsia"/>
          <w:sz w:val="24"/>
        </w:rPr>
        <w:t>记。</w:t>
      </w:r>
    </w:p>
    <w:p w:rsidR="0072504F" w:rsidRDefault="00A60586">
      <w:pPr>
        <w:spacing w:line="360" w:lineRule="exact"/>
        <w:ind w:firstLine="480"/>
        <w:rPr>
          <w:sz w:val="24"/>
        </w:rPr>
      </w:pPr>
      <w:r>
        <w:rPr>
          <w:rFonts w:hint="eastAsia"/>
          <w:sz w:val="24"/>
        </w:rPr>
        <w:t>为了节省邮资以及避免成品（比浓缩液重）在运输当中造成的损坏，邮购的标记水一般为浓缩液，使用前须要用蒸馏水配制，</w:t>
      </w:r>
      <w:r>
        <w:rPr>
          <w:rFonts w:hint="eastAsia"/>
          <w:sz w:val="24"/>
          <w:em w:val="dot"/>
        </w:rPr>
        <w:t>决不能直接使用</w:t>
      </w:r>
      <w:r>
        <w:rPr>
          <w:rFonts w:hint="eastAsia"/>
          <w:sz w:val="24"/>
        </w:rPr>
        <w:t>！如果一时找不到蒸馏水可用纯净水代替，但最好是用蒸馏水。其配制方法一定要按照包装瓶上的标签进行。储存标记水应以成品方式在</w:t>
      </w:r>
      <w:r>
        <w:rPr>
          <w:rFonts w:hint="eastAsia"/>
          <w:sz w:val="24"/>
        </w:rPr>
        <w:t>2</w:t>
      </w:r>
      <w:r>
        <w:rPr>
          <w:rFonts w:ascii="宋体" w:hAnsi="宋体" w:hint="eastAsia"/>
          <w:sz w:val="24"/>
        </w:rPr>
        <w:t>0</w:t>
      </w:r>
      <w:r>
        <w:rPr>
          <w:rFonts w:ascii="宋体" w:hAnsi="宋体" w:hint="eastAsia"/>
          <w:sz w:val="24"/>
        </w:rPr>
        <w:t>℃</w:t>
      </w:r>
      <w:r>
        <w:rPr>
          <w:rFonts w:hint="eastAsia"/>
          <w:sz w:val="24"/>
        </w:rPr>
        <w:t>以下避光封闭存放，可保存一年，温度越高保质期越短。在每次开起标记水瓶盖时，一定要缓慢旋开瓶盖，以释放运输过程中或长时间存放生成的气体，待瓶内没有压力后再完全打开瓶盖，开盖时瓶口要背对身体，否则容易伤害眼睛或喷入口中。</w:t>
      </w:r>
    </w:p>
    <w:p w:rsidR="0072504F" w:rsidRDefault="0072504F">
      <w:pPr>
        <w:spacing w:line="360" w:lineRule="exact"/>
        <w:rPr>
          <w:sz w:val="24"/>
        </w:rPr>
      </w:pPr>
    </w:p>
    <w:p w:rsidR="0072504F" w:rsidRDefault="00A60586">
      <w:pPr>
        <w:spacing w:line="360" w:lineRule="exact"/>
        <w:ind w:firstLineChars="100" w:firstLine="240"/>
        <w:jc w:val="left"/>
        <w:outlineLvl w:val="1"/>
        <w:rPr>
          <w:rFonts w:ascii="黑体" w:eastAsia="黑体"/>
          <w:sz w:val="24"/>
        </w:rPr>
      </w:pPr>
      <w:bookmarkStart w:id="19" w:name="_Toc335509439"/>
      <w:r>
        <w:rPr>
          <w:rFonts w:ascii="黑体" w:eastAsia="黑体" w:hint="eastAsia"/>
          <w:sz w:val="24"/>
        </w:rPr>
        <w:t xml:space="preserve">3.3 </w:t>
      </w:r>
      <w:r>
        <w:rPr>
          <w:rFonts w:ascii="黑体" w:eastAsia="黑体" w:hint="eastAsia"/>
          <w:sz w:val="24"/>
        </w:rPr>
        <w:t>碳毡、导电网</w:t>
      </w:r>
      <w:bookmarkEnd w:id="19"/>
    </w:p>
    <w:p w:rsidR="0072504F" w:rsidRDefault="00A60586">
      <w:pPr>
        <w:spacing w:line="360" w:lineRule="exact"/>
        <w:ind w:firstLine="480"/>
        <w:rPr>
          <w:sz w:val="24"/>
        </w:rPr>
      </w:pPr>
      <w:r>
        <w:rPr>
          <w:rFonts w:hint="eastAsia"/>
          <w:sz w:val="24"/>
        </w:rPr>
        <w:t>庆龙牌导电碳毡</w:t>
      </w:r>
      <w:r>
        <w:rPr>
          <w:rFonts w:hint="eastAsia"/>
          <w:sz w:val="24"/>
        </w:rPr>
        <w:t>和导电网全部是进口的优质产品。导电碳毡目前有两种，厚度</w:t>
      </w:r>
      <w:r>
        <w:rPr>
          <w:rFonts w:hint="eastAsia"/>
          <w:sz w:val="24"/>
        </w:rPr>
        <w:t>7mm</w:t>
      </w:r>
      <w:r>
        <w:rPr>
          <w:rFonts w:hint="eastAsia"/>
          <w:sz w:val="24"/>
        </w:rPr>
        <w:t>的低密度碳毡和厚度</w:t>
      </w:r>
      <w:r>
        <w:rPr>
          <w:rFonts w:hint="eastAsia"/>
          <w:sz w:val="24"/>
        </w:rPr>
        <w:t>12mm</w:t>
      </w:r>
      <w:r>
        <w:rPr>
          <w:rFonts w:hint="eastAsia"/>
          <w:sz w:val="24"/>
        </w:rPr>
        <w:t>的中密度碳毡。</w:t>
      </w:r>
      <w:r>
        <w:rPr>
          <w:rFonts w:hint="eastAsia"/>
          <w:sz w:val="24"/>
        </w:rPr>
        <w:t xml:space="preserve"> </w:t>
      </w:r>
      <w:r>
        <w:rPr>
          <w:rFonts w:hint="eastAsia"/>
          <w:sz w:val="24"/>
        </w:rPr>
        <w:t>其中低密度碳毡的特点是：导电均匀，阻抗稍高，可用的电压范围较广，不小心使用高电压打标时不烧模版，</w:t>
      </w:r>
      <w:r>
        <w:rPr>
          <w:rFonts w:hint="eastAsia"/>
          <w:sz w:val="24"/>
        </w:rPr>
        <w:lastRenderedPageBreak/>
        <w:t>减少不必要的损失；质地柔软，手感好，长时间打标不疲劳；吸湿性强，在打标过程中可减少标记水遗失，降低打标成本，打出的标记清晰均匀，特别是对细线条尤其明显；寿命长，一般都在几万次以上。中密度碳毡各项指标比前者有很大提高。</w:t>
      </w:r>
    </w:p>
    <w:p w:rsidR="0072504F" w:rsidRDefault="00A60586">
      <w:pPr>
        <w:spacing w:line="360" w:lineRule="exact"/>
        <w:ind w:firstLine="480"/>
        <w:rPr>
          <w:sz w:val="24"/>
        </w:rPr>
      </w:pPr>
      <w:r>
        <w:rPr>
          <w:rFonts w:hint="eastAsia"/>
          <w:sz w:val="24"/>
        </w:rPr>
        <w:t>导电网丝径小、强度大，网孔适宜，即均匀导电又不增加太多的阻值。</w:t>
      </w:r>
      <w:r>
        <w:rPr>
          <w:rFonts w:hint="eastAsia"/>
          <w:b/>
          <w:color w:val="0070C0"/>
          <w:sz w:val="24"/>
        </w:rPr>
        <w:t>在使用时要经常检查导电网是否有微孔</w:t>
      </w:r>
      <w:r>
        <w:rPr>
          <w:rFonts w:hint="eastAsia"/>
          <w:b/>
          <w:color w:val="0070C0"/>
          <w:sz w:val="24"/>
        </w:rPr>
        <w:t>，一旦发现必须马上更换！否则模版、碳毡很快会被击穿损坏。</w:t>
      </w:r>
    </w:p>
    <w:p w:rsidR="0072504F" w:rsidRDefault="0072504F">
      <w:pPr>
        <w:spacing w:line="360" w:lineRule="exact"/>
        <w:ind w:firstLine="480"/>
        <w:rPr>
          <w:sz w:val="24"/>
        </w:rPr>
      </w:pPr>
    </w:p>
    <w:p w:rsidR="0072504F" w:rsidRDefault="00A60586">
      <w:pPr>
        <w:spacing w:line="360" w:lineRule="exact"/>
        <w:ind w:firstLineChars="100" w:firstLine="240"/>
        <w:jc w:val="left"/>
        <w:outlineLvl w:val="1"/>
        <w:rPr>
          <w:rFonts w:ascii="黑体" w:eastAsia="黑体"/>
          <w:sz w:val="24"/>
        </w:rPr>
      </w:pPr>
      <w:bookmarkStart w:id="20" w:name="_Toc335509440"/>
      <w:r>
        <w:rPr>
          <w:rFonts w:ascii="黑体" w:eastAsia="黑体" w:hint="eastAsia"/>
          <w:sz w:val="24"/>
        </w:rPr>
        <w:t xml:space="preserve">3.4 </w:t>
      </w:r>
      <w:r>
        <w:rPr>
          <w:rFonts w:ascii="黑体" w:eastAsia="黑体" w:hint="eastAsia"/>
          <w:sz w:val="24"/>
        </w:rPr>
        <w:t>模版</w:t>
      </w:r>
      <w:bookmarkEnd w:id="20"/>
    </w:p>
    <w:p w:rsidR="0072504F" w:rsidRDefault="00A60586">
      <w:pPr>
        <w:spacing w:line="360" w:lineRule="exact"/>
        <w:ind w:firstLine="480"/>
        <w:rPr>
          <w:sz w:val="24"/>
        </w:rPr>
      </w:pPr>
      <w:r>
        <w:rPr>
          <w:rFonts w:hint="eastAsia"/>
          <w:sz w:val="24"/>
        </w:rPr>
        <w:t>本公司研制的长寿命庆龙牌模版，打标次数可达</w:t>
      </w:r>
      <w:r>
        <w:rPr>
          <w:rFonts w:hint="eastAsia"/>
          <w:sz w:val="24"/>
        </w:rPr>
        <w:t>2500-10000</w:t>
      </w:r>
      <w:r>
        <w:rPr>
          <w:rFonts w:hint="eastAsia"/>
          <w:sz w:val="24"/>
        </w:rPr>
        <w:t>次，已超过国外同类产品的使用寿命，打标次品率大大降低，同时也减少了打标成本，庆龙牌模版图像清晰，分辨率达</w:t>
      </w:r>
      <w:r>
        <w:rPr>
          <w:rFonts w:hint="eastAsia"/>
          <w:sz w:val="24"/>
        </w:rPr>
        <w:t xml:space="preserve"> 0.1mm</w:t>
      </w:r>
      <w:r>
        <w:rPr>
          <w:rFonts w:hint="eastAsia"/>
          <w:sz w:val="24"/>
        </w:rPr>
        <w:t>（特殊要求时可达</w:t>
      </w:r>
      <w:r>
        <w:rPr>
          <w:rFonts w:hint="eastAsia"/>
          <w:sz w:val="24"/>
        </w:rPr>
        <w:t>0.06mm</w:t>
      </w:r>
      <w:r>
        <w:rPr>
          <w:rFonts w:hint="eastAsia"/>
          <w:sz w:val="24"/>
        </w:rPr>
        <w:t>）；同时可生产透明和不透明模版，其中透明模版比进口的模版透明度高，易于定位，使打标成品率大大提高。由于全部制作过程需要</w:t>
      </w:r>
      <w:r>
        <w:rPr>
          <w:rFonts w:hint="eastAsia"/>
          <w:sz w:val="24"/>
        </w:rPr>
        <w:t>40</w:t>
      </w:r>
      <w:r>
        <w:rPr>
          <w:rFonts w:hint="eastAsia"/>
          <w:sz w:val="24"/>
        </w:rPr>
        <w:t>多道工序，工艺复杂，使制作模版的时间必须保证在八个小时以上。对于大批量打标，特别是对打标操作还没有完全掌握的企</w:t>
      </w:r>
      <w:r>
        <w:rPr>
          <w:rFonts w:hint="eastAsia"/>
          <w:sz w:val="24"/>
        </w:rPr>
        <w:t>业，建议每次尽可能多订购一些模版，以确保正常生产。</w:t>
      </w:r>
    </w:p>
    <w:p w:rsidR="0072504F" w:rsidRDefault="0072504F">
      <w:pPr>
        <w:spacing w:line="360" w:lineRule="exact"/>
        <w:rPr>
          <w:sz w:val="24"/>
        </w:rPr>
      </w:pPr>
    </w:p>
    <w:p w:rsidR="0072504F" w:rsidRDefault="00A60586">
      <w:pPr>
        <w:spacing w:line="360" w:lineRule="exact"/>
        <w:ind w:firstLine="480"/>
        <w:rPr>
          <w:sz w:val="24"/>
        </w:rPr>
      </w:pPr>
      <w:r>
        <w:rPr>
          <w:rFonts w:hint="eastAsia"/>
          <w:sz w:val="24"/>
        </w:rPr>
        <w:t>在打标作业时，切记要将打标产品的表面清洁干净，否则会影响模版的使用。在使用时如果发现字有断线，应先检查模版上是否有异物，用湿润的抹布擦拭，如问题不能解决再适当增加打标压力或小幅度提高打标电压。</w:t>
      </w:r>
    </w:p>
    <w:p w:rsidR="0072504F" w:rsidRDefault="0072504F">
      <w:pPr>
        <w:spacing w:line="360" w:lineRule="exact"/>
        <w:ind w:firstLine="480"/>
        <w:rPr>
          <w:sz w:val="24"/>
        </w:rPr>
      </w:pPr>
    </w:p>
    <w:p w:rsidR="0072504F" w:rsidRDefault="00A60586">
      <w:pPr>
        <w:pStyle w:val="2"/>
      </w:pPr>
      <w:r>
        <w:rPr>
          <w:rFonts w:hint="eastAsia"/>
        </w:rPr>
        <w:t>设备安装、调整与设定</w:t>
      </w:r>
    </w:p>
    <w:p w:rsidR="0072504F" w:rsidRDefault="0072504F">
      <w:pPr>
        <w:spacing w:line="360" w:lineRule="exact"/>
        <w:rPr>
          <w:rFonts w:ascii="黑体" w:eastAsia="黑体"/>
          <w:sz w:val="28"/>
          <w:szCs w:val="28"/>
        </w:rPr>
      </w:pPr>
    </w:p>
    <w:p w:rsidR="0072504F" w:rsidRDefault="00A60586">
      <w:pPr>
        <w:spacing w:line="360" w:lineRule="exact"/>
        <w:jc w:val="left"/>
        <w:outlineLvl w:val="1"/>
        <w:rPr>
          <w:rFonts w:ascii="黑体" w:eastAsia="黑体"/>
          <w:sz w:val="24"/>
        </w:rPr>
      </w:pPr>
      <w:bookmarkStart w:id="21" w:name="_Toc335509441"/>
      <w:r>
        <w:rPr>
          <w:rFonts w:ascii="黑体" w:eastAsia="黑体" w:hint="eastAsia"/>
          <w:sz w:val="24"/>
        </w:rPr>
        <w:t xml:space="preserve">4.1 </w:t>
      </w:r>
      <w:r>
        <w:rPr>
          <w:rFonts w:ascii="黑体" w:eastAsia="黑体" w:hint="eastAsia"/>
          <w:sz w:val="24"/>
        </w:rPr>
        <w:t>安装设备</w:t>
      </w:r>
      <w:bookmarkEnd w:id="21"/>
    </w:p>
    <w:p w:rsidR="0072504F" w:rsidRDefault="0072504F">
      <w:pPr>
        <w:spacing w:line="360" w:lineRule="exact"/>
        <w:ind w:firstLineChars="50" w:firstLine="120"/>
        <w:rPr>
          <w:rFonts w:ascii="黑体" w:eastAsia="黑体"/>
          <w:sz w:val="24"/>
        </w:rPr>
      </w:pPr>
    </w:p>
    <w:p w:rsidR="0072504F" w:rsidRDefault="00A60586">
      <w:pPr>
        <w:spacing w:line="440" w:lineRule="exact"/>
        <w:ind w:firstLineChars="49" w:firstLine="118"/>
        <w:outlineLvl w:val="2"/>
        <w:rPr>
          <w:rFonts w:ascii="黑体" w:eastAsia="黑体" w:hAnsi="宋体"/>
          <w:sz w:val="24"/>
        </w:rPr>
      </w:pPr>
      <w:bookmarkStart w:id="22" w:name="_Toc335509442"/>
      <w:r>
        <w:rPr>
          <w:rFonts w:ascii="黑体" w:eastAsia="黑体" w:hAnsi="宋体" w:hint="eastAsia"/>
          <w:sz w:val="24"/>
        </w:rPr>
        <w:t xml:space="preserve">4.1.1 </w:t>
      </w:r>
      <w:r>
        <w:rPr>
          <w:rFonts w:ascii="黑体" w:eastAsia="黑体" w:hAnsi="宋体" w:hint="eastAsia"/>
          <w:sz w:val="24"/>
        </w:rPr>
        <w:t>安装</w:t>
      </w:r>
      <w:bookmarkEnd w:id="22"/>
    </w:p>
    <w:p w:rsidR="0072504F" w:rsidRDefault="00A60586">
      <w:pPr>
        <w:spacing w:line="360" w:lineRule="exact"/>
        <w:ind w:firstLine="480"/>
        <w:rPr>
          <w:sz w:val="24"/>
        </w:rPr>
      </w:pPr>
      <w:r>
        <w:rPr>
          <w:rFonts w:hint="eastAsia"/>
          <w:sz w:val="24"/>
        </w:rPr>
        <w:t>打标生产线应安装在电器干扰小的地方，以防止大型机器设备对打标电压的干扰。为了能充分发挥设备的性能，设备要保持平稳不能有晃动现象，否则将会产生震动对电器及机械部件产生不良影响。</w:t>
      </w:r>
    </w:p>
    <w:p w:rsidR="0072504F" w:rsidRDefault="00A60586">
      <w:pPr>
        <w:spacing w:line="360" w:lineRule="exact"/>
        <w:ind w:firstLine="480"/>
        <w:rPr>
          <w:rFonts w:ascii="黑体" w:eastAsia="黑体"/>
          <w:color w:val="0070C0"/>
          <w:sz w:val="24"/>
        </w:rPr>
      </w:pPr>
      <w:r>
        <w:rPr>
          <w:rFonts w:ascii="黑体" w:eastAsia="黑体" w:hint="eastAsia"/>
          <w:color w:val="0070C0"/>
          <w:sz w:val="24"/>
          <w:em w:val="dot"/>
        </w:rPr>
        <w:t>主电源必须有良好的接地</w:t>
      </w:r>
      <w:r>
        <w:rPr>
          <w:rFonts w:ascii="黑体" w:eastAsia="黑体" w:hint="eastAsia"/>
          <w:color w:val="0070C0"/>
          <w:sz w:val="24"/>
        </w:rPr>
        <w:t>，</w:t>
      </w:r>
      <w:r>
        <w:rPr>
          <w:rFonts w:ascii="黑体" w:eastAsia="黑体" w:hint="eastAsia"/>
          <w:color w:val="0070C0"/>
          <w:sz w:val="24"/>
          <w:em w:val="dot"/>
        </w:rPr>
        <w:t>其接地电阻必须符合国家标准小于</w:t>
      </w:r>
      <w:r>
        <w:rPr>
          <w:rFonts w:ascii="黑体" w:eastAsia="黑体" w:hint="eastAsia"/>
          <w:color w:val="0070C0"/>
          <w:sz w:val="24"/>
          <w:em w:val="dot"/>
        </w:rPr>
        <w:t>4</w:t>
      </w:r>
      <w:r>
        <w:rPr>
          <w:rFonts w:ascii="黑体" w:eastAsia="黑体" w:hint="eastAsia"/>
          <w:color w:val="0070C0"/>
          <w:sz w:val="24"/>
          <w:em w:val="dot"/>
        </w:rPr>
        <w:t>欧姆！否则机壳容易产生感应电压，严重时电压过高对人会产生危险。</w:t>
      </w:r>
    </w:p>
    <w:p w:rsidR="0072504F" w:rsidRDefault="0072504F">
      <w:pPr>
        <w:spacing w:line="360" w:lineRule="exact"/>
        <w:ind w:firstLine="480"/>
        <w:rPr>
          <w:sz w:val="24"/>
          <w:em w:val="dot"/>
        </w:rPr>
      </w:pPr>
    </w:p>
    <w:p w:rsidR="0072504F" w:rsidRDefault="00A60586">
      <w:pPr>
        <w:spacing w:line="440" w:lineRule="exact"/>
        <w:ind w:firstLineChars="49" w:firstLine="118"/>
        <w:outlineLvl w:val="2"/>
        <w:rPr>
          <w:rFonts w:ascii="黑体" w:eastAsia="黑体" w:hAnsi="宋体"/>
          <w:sz w:val="24"/>
        </w:rPr>
      </w:pPr>
      <w:bookmarkStart w:id="23" w:name="_Toc335509443"/>
      <w:r>
        <w:rPr>
          <w:rFonts w:ascii="黑体" w:eastAsia="黑体" w:hAnsi="宋体" w:hint="eastAsia"/>
          <w:sz w:val="24"/>
        </w:rPr>
        <w:t xml:space="preserve">4.1.2 </w:t>
      </w:r>
      <w:r>
        <w:rPr>
          <w:rFonts w:ascii="黑体" w:eastAsia="黑体" w:hAnsi="宋体" w:hint="eastAsia"/>
          <w:sz w:val="24"/>
        </w:rPr>
        <w:t>安装打标头</w:t>
      </w:r>
      <w:bookmarkEnd w:id="23"/>
    </w:p>
    <w:p w:rsidR="0072504F" w:rsidRDefault="00A60586">
      <w:pPr>
        <w:spacing w:line="360" w:lineRule="exact"/>
        <w:ind w:firstLineChars="200" w:firstLine="480"/>
        <w:rPr>
          <w:sz w:val="24"/>
        </w:rPr>
      </w:pPr>
      <w:r>
        <w:rPr>
          <w:rFonts w:hint="eastAsia"/>
          <w:sz w:val="24"/>
        </w:rPr>
        <w:t>先剪一块打标头大小的碳毡，然后剪一块比碳毡垫大一些的导电网，用导电网包住碳毡和打标头，然后用框架套在打标头上，至此打标头安装完毕。（如图）</w:t>
      </w:r>
    </w:p>
    <w:p w:rsidR="0072504F" w:rsidRDefault="00A60586">
      <w:pPr>
        <w:spacing w:line="360" w:lineRule="exact"/>
        <w:ind w:firstLineChars="200" w:firstLine="480"/>
        <w:rPr>
          <w:sz w:val="24"/>
        </w:rPr>
      </w:pPr>
      <w:r>
        <w:rPr>
          <w:rFonts w:hint="eastAsia"/>
          <w:sz w:val="24"/>
        </w:rPr>
        <w:t>打标时使用塑封好的模版，即打标头和模版不安装在一起。使用这种方式打标的优点是碳毡和导电网的寿命都比较长。缺点是操作起来不十分方便。但这种</w:t>
      </w:r>
    </w:p>
    <w:p w:rsidR="0072504F" w:rsidRDefault="00A60586">
      <w:pPr>
        <w:spacing w:line="360" w:lineRule="exact"/>
        <w:ind w:firstLineChars="200" w:firstLine="480"/>
        <w:rPr>
          <w:sz w:val="24"/>
        </w:rPr>
      </w:pPr>
      <w:r>
        <w:rPr>
          <w:rFonts w:hint="eastAsia"/>
          <w:sz w:val="24"/>
        </w:rPr>
        <w:lastRenderedPageBreak/>
        <w:t>方法为最常用方法。</w:t>
      </w:r>
    </w:p>
    <w:p w:rsidR="0072504F" w:rsidRDefault="0072504F">
      <w:pPr>
        <w:spacing w:line="360" w:lineRule="exact"/>
        <w:ind w:firstLineChars="200" w:firstLine="420"/>
        <w:rPr>
          <w:sz w:val="24"/>
        </w:rPr>
      </w:pPr>
      <w:r w:rsidRPr="0072504F">
        <w:pict>
          <v:shape id="_x0000_s1065" type="#_x0000_t75" style="position:absolute;left:0;text-align:left;margin-left:69.75pt;margin-top:1.95pt;width:286.5pt;height:180.75pt;z-index:251666432">
            <v:imagedata r:id="rId49" o:title=""/>
          </v:shape>
          <o:OLEObject Type="Embed" ProgID="CorelDraw.Graphic.12" ShapeID="_x0000_s1065" DrawAspect="Content" ObjectID="_1481971406" r:id="rId50"/>
        </w:pict>
      </w:r>
    </w:p>
    <w:p w:rsidR="0072504F" w:rsidRDefault="0072504F">
      <w:pPr>
        <w:spacing w:line="360" w:lineRule="exact"/>
        <w:ind w:firstLineChars="200" w:firstLine="480"/>
        <w:rPr>
          <w:sz w:val="24"/>
        </w:rPr>
      </w:pPr>
    </w:p>
    <w:p w:rsidR="0072504F" w:rsidRDefault="0072504F">
      <w:pPr>
        <w:spacing w:line="360" w:lineRule="exact"/>
        <w:ind w:firstLineChars="200" w:firstLine="480"/>
        <w:rPr>
          <w:sz w:val="24"/>
        </w:rPr>
      </w:pPr>
    </w:p>
    <w:p w:rsidR="0072504F" w:rsidRDefault="0072504F">
      <w:pPr>
        <w:spacing w:line="360" w:lineRule="exact"/>
        <w:ind w:firstLineChars="200" w:firstLine="480"/>
        <w:rPr>
          <w:sz w:val="24"/>
        </w:rPr>
      </w:pPr>
    </w:p>
    <w:p w:rsidR="0072504F" w:rsidRDefault="0072504F">
      <w:pPr>
        <w:spacing w:line="360" w:lineRule="exact"/>
        <w:ind w:firstLineChars="200" w:firstLine="480"/>
        <w:rPr>
          <w:sz w:val="24"/>
        </w:rPr>
      </w:pPr>
    </w:p>
    <w:p w:rsidR="0072504F" w:rsidRDefault="0072504F">
      <w:pPr>
        <w:spacing w:line="360" w:lineRule="exact"/>
        <w:ind w:firstLineChars="200" w:firstLine="480"/>
        <w:rPr>
          <w:sz w:val="24"/>
        </w:rPr>
      </w:pPr>
    </w:p>
    <w:p w:rsidR="0072504F" w:rsidRDefault="0072504F">
      <w:pPr>
        <w:spacing w:line="360" w:lineRule="exact"/>
        <w:ind w:firstLineChars="200" w:firstLine="480"/>
        <w:rPr>
          <w:sz w:val="24"/>
        </w:rPr>
      </w:pPr>
    </w:p>
    <w:p w:rsidR="0072504F" w:rsidRDefault="0072504F">
      <w:pPr>
        <w:spacing w:line="360" w:lineRule="exact"/>
        <w:ind w:firstLineChars="500" w:firstLine="1050"/>
        <w:jc w:val="center"/>
      </w:pPr>
    </w:p>
    <w:p w:rsidR="0072504F" w:rsidRDefault="0072504F">
      <w:pPr>
        <w:spacing w:line="360" w:lineRule="exact"/>
        <w:ind w:firstLineChars="500" w:firstLine="1050"/>
        <w:jc w:val="center"/>
      </w:pPr>
    </w:p>
    <w:p w:rsidR="0072504F" w:rsidRDefault="0072504F">
      <w:pPr>
        <w:spacing w:line="360" w:lineRule="exact"/>
        <w:ind w:firstLineChars="500" w:firstLine="1050"/>
        <w:jc w:val="center"/>
      </w:pPr>
    </w:p>
    <w:p w:rsidR="0072504F" w:rsidRDefault="0072504F">
      <w:pPr>
        <w:spacing w:line="340" w:lineRule="exact"/>
        <w:ind w:firstLineChars="200" w:firstLine="480"/>
        <w:rPr>
          <w:sz w:val="24"/>
        </w:rPr>
      </w:pPr>
    </w:p>
    <w:p w:rsidR="0072504F" w:rsidRDefault="00A60586">
      <w:pPr>
        <w:spacing w:line="360" w:lineRule="exact"/>
        <w:jc w:val="left"/>
        <w:outlineLvl w:val="1"/>
        <w:rPr>
          <w:rFonts w:ascii="黑体" w:eastAsia="黑体"/>
          <w:sz w:val="24"/>
        </w:rPr>
      </w:pPr>
      <w:bookmarkStart w:id="24" w:name="_Toc335509444"/>
      <w:r>
        <w:rPr>
          <w:rFonts w:ascii="黑体" w:eastAsia="黑体" w:hint="eastAsia"/>
          <w:sz w:val="24"/>
        </w:rPr>
        <w:t xml:space="preserve">4.2 </w:t>
      </w:r>
      <w:r>
        <w:rPr>
          <w:rFonts w:ascii="黑体" w:eastAsia="黑体" w:hint="eastAsia"/>
          <w:sz w:val="24"/>
        </w:rPr>
        <w:t>调整与设定</w:t>
      </w:r>
      <w:bookmarkEnd w:id="24"/>
    </w:p>
    <w:p w:rsidR="0072504F" w:rsidRDefault="0072504F">
      <w:pPr>
        <w:spacing w:line="440" w:lineRule="exact"/>
        <w:outlineLvl w:val="2"/>
        <w:rPr>
          <w:rFonts w:ascii="黑体" w:eastAsia="黑体" w:hAnsi="宋体"/>
          <w:sz w:val="24"/>
        </w:rPr>
      </w:pPr>
    </w:p>
    <w:p w:rsidR="0072504F" w:rsidRDefault="00A60586">
      <w:pPr>
        <w:spacing w:line="440" w:lineRule="exact"/>
        <w:ind w:firstLineChars="49" w:firstLine="118"/>
        <w:outlineLvl w:val="2"/>
        <w:rPr>
          <w:rFonts w:ascii="黑体" w:eastAsia="黑体" w:hAnsi="宋体"/>
          <w:sz w:val="24"/>
        </w:rPr>
      </w:pPr>
      <w:bookmarkStart w:id="25" w:name="_Toc335509448"/>
      <w:r>
        <w:rPr>
          <w:rFonts w:ascii="黑体" w:eastAsia="黑体" w:hAnsi="宋体" w:hint="eastAsia"/>
          <w:sz w:val="24"/>
        </w:rPr>
        <w:t>4.2.</w:t>
      </w:r>
      <w:r>
        <w:rPr>
          <w:rFonts w:ascii="黑体" w:eastAsia="黑体" w:hAnsi="宋体" w:hint="eastAsia"/>
          <w:sz w:val="24"/>
        </w:rPr>
        <w:t>1</w:t>
      </w:r>
      <w:r>
        <w:rPr>
          <w:rFonts w:ascii="黑体" w:eastAsia="黑体" w:hAnsi="宋体" w:hint="eastAsia"/>
          <w:sz w:val="24"/>
        </w:rPr>
        <w:t xml:space="preserve"> </w:t>
      </w:r>
      <w:r>
        <w:rPr>
          <w:rFonts w:ascii="黑体" w:eastAsia="黑体" w:hAnsi="宋体" w:hint="eastAsia"/>
          <w:sz w:val="24"/>
        </w:rPr>
        <w:t>模版定位</w:t>
      </w:r>
      <w:bookmarkEnd w:id="25"/>
    </w:p>
    <w:p w:rsidR="0072504F" w:rsidRDefault="00A60586">
      <w:pPr>
        <w:spacing w:line="340" w:lineRule="exact"/>
        <w:ind w:firstLine="435"/>
        <w:rPr>
          <w:sz w:val="24"/>
        </w:rPr>
      </w:pPr>
      <w:r>
        <w:rPr>
          <w:rFonts w:hint="eastAsia"/>
          <w:sz w:val="24"/>
        </w:rPr>
        <w:t>将生产线处于</w:t>
      </w:r>
      <w:r>
        <w:rPr>
          <w:rFonts w:hint="eastAsia"/>
          <w:sz w:val="24"/>
          <w:bdr w:val="single" w:sz="4" w:space="0" w:color="auto"/>
        </w:rPr>
        <w:t>测试状态</w:t>
      </w:r>
      <w:r>
        <w:rPr>
          <w:rFonts w:hint="eastAsia"/>
          <w:sz w:val="24"/>
        </w:rPr>
        <w:t>，将活塞销放入打标位置，按定位气缸使拨料板推出，根据活塞销对准好模版，最后将模版固定。</w:t>
      </w:r>
    </w:p>
    <w:p w:rsidR="0072504F" w:rsidRDefault="00A60586">
      <w:pPr>
        <w:spacing w:line="440" w:lineRule="exact"/>
        <w:ind w:firstLineChars="49" w:firstLine="118"/>
        <w:outlineLvl w:val="2"/>
        <w:rPr>
          <w:rFonts w:ascii="黑体" w:eastAsia="黑体" w:hAnsi="宋体"/>
          <w:sz w:val="24"/>
        </w:rPr>
      </w:pPr>
      <w:bookmarkStart w:id="26" w:name="_Toc335509449"/>
      <w:r>
        <w:rPr>
          <w:rFonts w:ascii="黑体" w:eastAsia="黑体" w:hAnsi="宋体" w:hint="eastAsia"/>
          <w:sz w:val="24"/>
        </w:rPr>
        <w:t>4.2.</w:t>
      </w:r>
      <w:r>
        <w:rPr>
          <w:rFonts w:ascii="黑体" w:eastAsia="黑体" w:hAnsi="宋体" w:hint="eastAsia"/>
          <w:sz w:val="24"/>
        </w:rPr>
        <w:t>2</w:t>
      </w:r>
      <w:r>
        <w:rPr>
          <w:rFonts w:ascii="黑体" w:eastAsia="黑体" w:hAnsi="宋体" w:hint="eastAsia"/>
          <w:sz w:val="24"/>
        </w:rPr>
        <w:t xml:space="preserve"> </w:t>
      </w:r>
      <w:r>
        <w:rPr>
          <w:rFonts w:ascii="黑体" w:eastAsia="黑体" w:hAnsi="宋体" w:hint="eastAsia"/>
          <w:sz w:val="24"/>
        </w:rPr>
        <w:t>打标头高度的调整</w:t>
      </w:r>
      <w:bookmarkEnd w:id="26"/>
    </w:p>
    <w:p w:rsidR="0072504F" w:rsidRDefault="00A60586">
      <w:pPr>
        <w:spacing w:line="340" w:lineRule="exact"/>
        <w:ind w:firstLineChars="200" w:firstLine="480"/>
        <w:rPr>
          <w:sz w:val="24"/>
        </w:rPr>
      </w:pPr>
      <w:r>
        <w:rPr>
          <w:rFonts w:hint="eastAsia"/>
          <w:sz w:val="24"/>
        </w:rPr>
        <w:t>打标头由注吸液管、碳毡、导电网、标头本体、电源线组成。它由顶丝固定在连接杆上。在</w:t>
      </w:r>
      <w:r>
        <w:rPr>
          <w:rFonts w:hint="eastAsia"/>
          <w:sz w:val="24"/>
          <w:bdr w:val="single" w:sz="4" w:space="0" w:color="auto"/>
        </w:rPr>
        <w:t>参数设定</w:t>
      </w:r>
      <w:r>
        <w:rPr>
          <w:rFonts w:hint="eastAsia"/>
          <w:sz w:val="24"/>
        </w:rPr>
        <w:t>状态可输入打标活塞销的高度，</w:t>
      </w:r>
      <w:r>
        <w:rPr>
          <w:rFonts w:hint="eastAsia"/>
          <w:sz w:val="24"/>
        </w:rPr>
        <w:t>PLC</w:t>
      </w:r>
      <w:r>
        <w:rPr>
          <w:rFonts w:hint="eastAsia"/>
          <w:sz w:val="24"/>
        </w:rPr>
        <w:t>将根据输入值自动计算打标头下行距离，不需要人工干预，如果下行的距离有些变化，可调节打标头复位感应开关，以打标头下压打标时，其石墨底部（须将碳毡和导电网卸下）与活塞销顶部的缝隙为</w:t>
      </w:r>
      <w:r>
        <w:rPr>
          <w:rFonts w:hint="eastAsia"/>
          <w:sz w:val="24"/>
        </w:rPr>
        <w:t>4mm</w:t>
      </w:r>
      <w:r>
        <w:rPr>
          <w:rFonts w:hint="eastAsia"/>
          <w:sz w:val="24"/>
        </w:rPr>
        <w:t>，此高度即为最佳打标状态，切忌这一点很重要！</w:t>
      </w:r>
    </w:p>
    <w:p w:rsidR="0072504F" w:rsidRDefault="00A60586">
      <w:pPr>
        <w:spacing w:line="440" w:lineRule="exact"/>
        <w:ind w:firstLineChars="49" w:firstLine="118"/>
        <w:outlineLvl w:val="2"/>
        <w:rPr>
          <w:rFonts w:ascii="黑体" w:eastAsia="黑体" w:hAnsi="宋体"/>
          <w:sz w:val="24"/>
        </w:rPr>
      </w:pPr>
      <w:bookmarkStart w:id="27" w:name="_Toc335509450"/>
      <w:r>
        <w:rPr>
          <w:rFonts w:ascii="黑体" w:eastAsia="黑体" w:hAnsi="宋体" w:hint="eastAsia"/>
          <w:sz w:val="24"/>
        </w:rPr>
        <w:t>4.2.</w:t>
      </w:r>
      <w:r>
        <w:rPr>
          <w:rFonts w:ascii="黑体" w:eastAsia="黑体" w:hAnsi="宋体" w:hint="eastAsia"/>
          <w:sz w:val="24"/>
        </w:rPr>
        <w:t>3</w:t>
      </w:r>
      <w:r>
        <w:rPr>
          <w:rFonts w:ascii="黑体" w:eastAsia="黑体" w:hAnsi="宋体" w:hint="eastAsia"/>
          <w:sz w:val="24"/>
        </w:rPr>
        <w:t xml:space="preserve"> </w:t>
      </w:r>
      <w:r>
        <w:rPr>
          <w:rFonts w:ascii="黑体" w:eastAsia="黑体" w:hAnsi="宋体" w:hint="eastAsia"/>
          <w:sz w:val="24"/>
        </w:rPr>
        <w:t>打标电压的设定</w:t>
      </w:r>
      <w:bookmarkEnd w:id="27"/>
    </w:p>
    <w:p w:rsidR="0072504F" w:rsidRDefault="00A60586">
      <w:pPr>
        <w:spacing w:line="340" w:lineRule="exact"/>
        <w:ind w:firstLine="435"/>
        <w:rPr>
          <w:sz w:val="24"/>
        </w:rPr>
      </w:pPr>
      <w:r>
        <w:rPr>
          <w:rFonts w:hint="eastAsia"/>
          <w:sz w:val="24"/>
        </w:rPr>
        <w:t>根据活塞销及标记情况。调节打标电压至合适位置，一般在</w:t>
      </w:r>
      <w:r>
        <w:rPr>
          <w:rFonts w:hint="eastAsia"/>
          <w:sz w:val="24"/>
        </w:rPr>
        <w:t>8-12V</w:t>
      </w:r>
      <w:r>
        <w:rPr>
          <w:rFonts w:hint="eastAsia"/>
          <w:sz w:val="24"/>
        </w:rPr>
        <w:t>，电压越低耗材寿命越长。</w:t>
      </w:r>
    </w:p>
    <w:p w:rsidR="0072504F" w:rsidRDefault="00A60586">
      <w:pPr>
        <w:spacing w:line="440" w:lineRule="exact"/>
        <w:ind w:firstLineChars="49" w:firstLine="118"/>
        <w:outlineLvl w:val="2"/>
        <w:rPr>
          <w:rFonts w:ascii="黑体" w:eastAsia="黑体" w:hAnsi="宋体"/>
          <w:sz w:val="24"/>
        </w:rPr>
      </w:pPr>
      <w:bookmarkStart w:id="28" w:name="_Toc335509451"/>
      <w:r>
        <w:rPr>
          <w:rFonts w:ascii="黑体" w:eastAsia="黑体" w:hAnsi="宋体" w:hint="eastAsia"/>
          <w:sz w:val="24"/>
        </w:rPr>
        <w:t>4.2.</w:t>
      </w:r>
      <w:r>
        <w:rPr>
          <w:rFonts w:ascii="黑体" w:eastAsia="黑体" w:hAnsi="宋体" w:hint="eastAsia"/>
          <w:sz w:val="24"/>
        </w:rPr>
        <w:t>4</w:t>
      </w:r>
      <w:r>
        <w:rPr>
          <w:rFonts w:ascii="黑体" w:eastAsia="黑体" w:hAnsi="宋体" w:hint="eastAsia"/>
          <w:sz w:val="24"/>
        </w:rPr>
        <w:t xml:space="preserve"> </w:t>
      </w:r>
      <w:r>
        <w:rPr>
          <w:rFonts w:ascii="黑体" w:eastAsia="黑体" w:hAnsi="宋体" w:hint="eastAsia"/>
          <w:sz w:val="24"/>
        </w:rPr>
        <w:t>打标时间的设定</w:t>
      </w:r>
      <w:bookmarkEnd w:id="28"/>
    </w:p>
    <w:p w:rsidR="0072504F" w:rsidRDefault="00A60586">
      <w:pPr>
        <w:spacing w:line="340" w:lineRule="exact"/>
        <w:ind w:firstLine="435"/>
        <w:rPr>
          <w:sz w:val="24"/>
        </w:rPr>
      </w:pPr>
      <w:r>
        <w:rPr>
          <w:rFonts w:hint="eastAsia"/>
          <w:sz w:val="24"/>
        </w:rPr>
        <w:t>调节打标时间至合适位置，一般在</w:t>
      </w:r>
      <w:r>
        <w:rPr>
          <w:rFonts w:hint="eastAsia"/>
          <w:sz w:val="24"/>
        </w:rPr>
        <w:t>0.1</w:t>
      </w:r>
      <w:r>
        <w:rPr>
          <w:rFonts w:hint="eastAsia"/>
          <w:sz w:val="24"/>
        </w:rPr>
        <w:t>秒</w:t>
      </w:r>
      <w:r>
        <w:rPr>
          <w:rFonts w:hint="eastAsia"/>
          <w:sz w:val="24"/>
        </w:rPr>
        <w:t>-10</w:t>
      </w:r>
      <w:r>
        <w:rPr>
          <w:rFonts w:hint="eastAsia"/>
          <w:sz w:val="24"/>
        </w:rPr>
        <w:t>秒之间进行设定，时间越短耗材寿命越长。</w:t>
      </w:r>
    </w:p>
    <w:p w:rsidR="0072504F" w:rsidRDefault="00A60586">
      <w:pPr>
        <w:spacing w:line="440" w:lineRule="exact"/>
        <w:ind w:firstLineChars="49" w:firstLine="118"/>
        <w:outlineLvl w:val="2"/>
        <w:rPr>
          <w:rFonts w:ascii="黑体" w:eastAsia="黑体" w:hAnsi="宋体"/>
          <w:sz w:val="24"/>
        </w:rPr>
      </w:pPr>
      <w:bookmarkStart w:id="29" w:name="_Toc335509452"/>
      <w:r>
        <w:rPr>
          <w:rFonts w:ascii="黑体" w:eastAsia="黑体" w:hAnsi="宋体" w:hint="eastAsia"/>
          <w:sz w:val="24"/>
        </w:rPr>
        <w:t>4.2.</w:t>
      </w:r>
      <w:r>
        <w:rPr>
          <w:rFonts w:ascii="黑体" w:eastAsia="黑体" w:hAnsi="宋体" w:hint="eastAsia"/>
          <w:sz w:val="24"/>
        </w:rPr>
        <w:t>5</w:t>
      </w:r>
      <w:r>
        <w:rPr>
          <w:rFonts w:ascii="黑体" w:eastAsia="黑体" w:hAnsi="宋体" w:hint="eastAsia"/>
          <w:sz w:val="24"/>
        </w:rPr>
        <w:t xml:space="preserve"> </w:t>
      </w:r>
      <w:r>
        <w:rPr>
          <w:rFonts w:ascii="黑体" w:eastAsia="黑体" w:hAnsi="宋体" w:hint="eastAsia"/>
          <w:sz w:val="24"/>
        </w:rPr>
        <w:t>供液时间的设定</w:t>
      </w:r>
      <w:bookmarkEnd w:id="29"/>
    </w:p>
    <w:p w:rsidR="0072504F" w:rsidRDefault="00A60586">
      <w:pPr>
        <w:spacing w:line="340" w:lineRule="exact"/>
        <w:ind w:firstLineChars="180" w:firstLine="432"/>
        <w:rPr>
          <w:sz w:val="24"/>
        </w:rPr>
      </w:pPr>
      <w:r>
        <w:rPr>
          <w:rFonts w:hint="eastAsia"/>
          <w:sz w:val="24"/>
        </w:rPr>
        <w:t>供液系统由供液泵、储液瓶、输液管、泵液电路、手动供液组成，其中供液计量泵自带开关。供液时间出厂值为</w:t>
      </w:r>
      <w:r>
        <w:rPr>
          <w:rFonts w:hint="eastAsia"/>
          <w:sz w:val="24"/>
        </w:rPr>
        <w:t>20</w:t>
      </w:r>
      <w:r>
        <w:rPr>
          <w:rFonts w:hint="eastAsia"/>
          <w:sz w:val="24"/>
        </w:rPr>
        <w:t>毫秒，可以在</w:t>
      </w:r>
      <w:r>
        <w:rPr>
          <w:rFonts w:hint="eastAsia"/>
          <w:sz w:val="24"/>
        </w:rPr>
        <w:t>10</w:t>
      </w:r>
      <w:r>
        <w:rPr>
          <w:rFonts w:hint="eastAsia"/>
          <w:sz w:val="24"/>
        </w:rPr>
        <w:t>毫秒</w:t>
      </w:r>
      <w:r>
        <w:rPr>
          <w:rFonts w:hint="eastAsia"/>
          <w:sz w:val="24"/>
        </w:rPr>
        <w:t>-3</w:t>
      </w:r>
      <w:r>
        <w:rPr>
          <w:rFonts w:hint="eastAsia"/>
          <w:sz w:val="24"/>
        </w:rPr>
        <w:t>秒之间进行设定如供液量不理想可任意增减，供液开始时间为打标结束时，吸液工作在打标期间进行。</w:t>
      </w:r>
    </w:p>
    <w:p w:rsidR="0072504F" w:rsidRDefault="0072504F">
      <w:pPr>
        <w:spacing w:line="340" w:lineRule="exact"/>
        <w:ind w:firstLineChars="180" w:firstLine="432"/>
        <w:rPr>
          <w:sz w:val="24"/>
        </w:rPr>
      </w:pPr>
    </w:p>
    <w:p w:rsidR="0072504F" w:rsidRDefault="0072504F">
      <w:pPr>
        <w:spacing w:line="340" w:lineRule="exact"/>
        <w:ind w:firstLineChars="180" w:firstLine="432"/>
        <w:rPr>
          <w:sz w:val="24"/>
        </w:rPr>
      </w:pPr>
    </w:p>
    <w:p w:rsidR="0072504F" w:rsidRDefault="0072504F">
      <w:pPr>
        <w:spacing w:line="340" w:lineRule="exact"/>
        <w:ind w:firstLineChars="180" w:firstLine="432"/>
        <w:rPr>
          <w:sz w:val="24"/>
        </w:rPr>
      </w:pPr>
    </w:p>
    <w:p w:rsidR="0072504F" w:rsidRDefault="0072504F">
      <w:pPr>
        <w:spacing w:line="340" w:lineRule="exact"/>
        <w:ind w:firstLineChars="180" w:firstLine="432"/>
        <w:rPr>
          <w:sz w:val="24"/>
        </w:rPr>
      </w:pPr>
    </w:p>
    <w:p w:rsidR="0072504F" w:rsidRDefault="00A60586">
      <w:pPr>
        <w:pStyle w:val="2"/>
      </w:pPr>
      <w:r>
        <w:rPr>
          <w:rFonts w:hint="eastAsia"/>
        </w:rPr>
        <w:t>维护与保养</w:t>
      </w:r>
      <w:r>
        <w:rPr>
          <w:rFonts w:hint="eastAsia"/>
        </w:rPr>
        <w:t xml:space="preserve">    </w:t>
      </w:r>
    </w:p>
    <w:p w:rsidR="0072504F" w:rsidRDefault="0072504F">
      <w:pPr>
        <w:spacing w:line="340" w:lineRule="exact"/>
        <w:rPr>
          <w:rFonts w:ascii="黑体" w:eastAsia="黑体"/>
          <w:sz w:val="28"/>
          <w:szCs w:val="28"/>
        </w:rPr>
      </w:pPr>
    </w:p>
    <w:p w:rsidR="0072504F" w:rsidRDefault="00A60586">
      <w:pPr>
        <w:spacing w:line="360" w:lineRule="exact"/>
        <w:ind w:firstLineChars="100" w:firstLine="240"/>
        <w:jc w:val="left"/>
        <w:outlineLvl w:val="1"/>
        <w:rPr>
          <w:rFonts w:ascii="黑体" w:eastAsia="黑体"/>
          <w:sz w:val="24"/>
        </w:rPr>
      </w:pPr>
      <w:bookmarkStart w:id="30" w:name="_Toc335509453"/>
      <w:r>
        <w:rPr>
          <w:rFonts w:ascii="黑体" w:eastAsia="黑体" w:hint="eastAsia"/>
          <w:sz w:val="24"/>
        </w:rPr>
        <w:t>5.1</w:t>
      </w:r>
      <w:r>
        <w:rPr>
          <w:rFonts w:ascii="黑体" w:eastAsia="黑体" w:hint="eastAsia"/>
          <w:sz w:val="24"/>
        </w:rPr>
        <w:t>定期检查正负极导线与各连接点</w:t>
      </w:r>
      <w:bookmarkEnd w:id="30"/>
    </w:p>
    <w:p w:rsidR="0072504F" w:rsidRDefault="0072504F">
      <w:pPr>
        <w:spacing w:line="340" w:lineRule="exact"/>
        <w:ind w:firstLine="435"/>
        <w:rPr>
          <w:sz w:val="24"/>
        </w:rPr>
      </w:pPr>
      <w:r w:rsidRPr="0072504F">
        <w:pict>
          <v:shape id="_x0000_s1066" type="#_x0000_t75" style="position:absolute;left:0;text-align:left;margin-left:239pt;margin-top:83.05pt;width:176.2pt;height:190.45pt;z-index:-251658240" wrapcoords="19118 85 18843 255 17648 1361 11122 1956 7629 2381 7537 3317 14339 4167 3860 4167 3769 5272 6434 5528 7629 6888 7905 8249 5331 8674 4963 8844 4963 9609 8456 10970 8548 12331 1471 12756 276 12926 0 14967 184 15052 2298 15052 276 15392 92 15477 460 16413 460 16498 4780 19134 3401 20494 3401 21345 14523 21345 15258 21345 15534 20580 14614 20494 13420 20494 17188 19899 17096 19134 19578 19134 19762 18283 18291 17773 18567 16413 19026 16328 19118 15732 18751 15052 19118 14372 19026 13861 18475 12756 18015 12331 19854 12331 21508 11650 21324 10970 17188 9609 17556 8249 18107 5528 18567 4167 19854 2976 19854 2806 20405 765 20129 170 19578 85 19118 85">
            <v:imagedata r:id="rId51" o:title=""/>
            <w10:wrap type="square"/>
          </v:shape>
          <o:OLEObject Type="Embed" ProgID="CorelDRAW.Graphic.14" ShapeID="_x0000_s1066" DrawAspect="Content" ObjectID="_1481971407" r:id="rId52"/>
        </w:pict>
      </w:r>
      <w:r w:rsidR="00A60586">
        <w:rPr>
          <w:rFonts w:hint="eastAsia"/>
          <w:sz w:val="24"/>
        </w:rPr>
        <w:t>定期用万用表检查基板与负极的连接是否完好，打标机正负极导线连接是否妥当。由于打标时有一定的振动以及打标电流很大，稍有一点接触不良都会使接触不良点电阻加大降低打标电压，从而影响打标质量。要经常保持打标机清洁干净，在操作时切记不要将标记水洒入设备内部。如果机器出现故障，应尽快找电工进行排除。</w:t>
      </w:r>
    </w:p>
    <w:p w:rsidR="0072504F" w:rsidRDefault="0072504F">
      <w:pPr>
        <w:spacing w:line="340" w:lineRule="exact"/>
        <w:ind w:firstLine="435"/>
        <w:rPr>
          <w:sz w:val="24"/>
        </w:rPr>
      </w:pPr>
    </w:p>
    <w:p w:rsidR="0072504F" w:rsidRDefault="00A60586">
      <w:pPr>
        <w:spacing w:line="360" w:lineRule="exact"/>
        <w:ind w:firstLineChars="100" w:firstLine="240"/>
        <w:jc w:val="left"/>
        <w:outlineLvl w:val="1"/>
        <w:rPr>
          <w:rFonts w:ascii="黑体" w:eastAsia="黑体"/>
          <w:sz w:val="24"/>
        </w:rPr>
      </w:pPr>
      <w:bookmarkStart w:id="31" w:name="_Toc335509454"/>
      <w:r>
        <w:rPr>
          <w:rFonts w:ascii="黑体" w:eastAsia="黑体" w:hint="eastAsia"/>
          <w:sz w:val="24"/>
        </w:rPr>
        <w:t xml:space="preserve">5.2 </w:t>
      </w:r>
      <w:r>
        <w:rPr>
          <w:rFonts w:ascii="黑体" w:eastAsia="黑体" w:hint="eastAsia"/>
          <w:sz w:val="24"/>
        </w:rPr>
        <w:t>打标头的特点与维护</w:t>
      </w:r>
      <w:bookmarkEnd w:id="31"/>
    </w:p>
    <w:p w:rsidR="0072504F" w:rsidRDefault="0072504F">
      <w:pPr>
        <w:spacing w:line="340" w:lineRule="exact"/>
        <w:ind w:firstLine="435"/>
        <w:rPr>
          <w:sz w:val="24"/>
        </w:rPr>
      </w:pPr>
      <w:r>
        <w:rPr>
          <w:sz w:val="24"/>
        </w:rPr>
        <w:pict>
          <v:shape id="_x0000_s1248" type="#_x0000_t202" style="position:absolute;left:0;text-align:left;margin-left:239pt;margin-top:153.5pt;width:192.75pt;height:153.55pt;z-index:251662336" o:preferrelative="t" filled="f" stroked="f">
            <v:textbox>
              <w:txbxContent>
                <w:p w:rsidR="0072504F" w:rsidRDefault="00A60586">
                  <w:pPr>
                    <w:rPr>
                      <w:sz w:val="18"/>
                      <w:szCs w:val="18"/>
                    </w:rPr>
                  </w:pPr>
                  <w:r>
                    <w:rPr>
                      <w:rFonts w:hint="eastAsia"/>
                      <w:sz w:val="18"/>
                      <w:szCs w:val="18"/>
                    </w:rPr>
                    <w:t>注：</w:t>
                  </w:r>
                  <w:r>
                    <w:rPr>
                      <w:rFonts w:hint="eastAsia"/>
                      <w:sz w:val="18"/>
                      <w:szCs w:val="18"/>
                    </w:rPr>
                    <w:t xml:space="preserve"> A---</w:t>
                  </w:r>
                  <w:r>
                    <w:rPr>
                      <w:rFonts w:hint="eastAsia"/>
                      <w:sz w:val="18"/>
                      <w:szCs w:val="18"/>
                    </w:rPr>
                    <w:t>打标头接线插头</w:t>
                  </w:r>
                  <w:r>
                    <w:rPr>
                      <w:rFonts w:hint="eastAsia"/>
                      <w:sz w:val="18"/>
                      <w:szCs w:val="18"/>
                    </w:rPr>
                    <w:t>;</w:t>
                  </w:r>
                </w:p>
                <w:p w:rsidR="0072504F" w:rsidRDefault="00A60586">
                  <w:pPr>
                    <w:rPr>
                      <w:sz w:val="18"/>
                      <w:szCs w:val="18"/>
                    </w:rPr>
                  </w:pPr>
                  <w:r>
                    <w:rPr>
                      <w:rFonts w:hint="eastAsia"/>
                      <w:sz w:val="18"/>
                      <w:szCs w:val="18"/>
                    </w:rPr>
                    <w:t xml:space="preserve">     B---</w:t>
                  </w:r>
                  <w:r>
                    <w:rPr>
                      <w:rFonts w:hint="eastAsia"/>
                      <w:sz w:val="18"/>
                      <w:szCs w:val="18"/>
                    </w:rPr>
                    <w:t>接线片</w:t>
                  </w:r>
                  <w:r>
                    <w:rPr>
                      <w:rFonts w:hint="eastAsia"/>
                      <w:sz w:val="18"/>
                      <w:szCs w:val="18"/>
                    </w:rPr>
                    <w:t>;</w:t>
                  </w:r>
                </w:p>
                <w:p w:rsidR="0072504F" w:rsidRDefault="00A60586">
                  <w:pPr>
                    <w:rPr>
                      <w:sz w:val="18"/>
                      <w:szCs w:val="18"/>
                    </w:rPr>
                  </w:pPr>
                  <w:r>
                    <w:rPr>
                      <w:rFonts w:hint="eastAsia"/>
                      <w:sz w:val="18"/>
                      <w:szCs w:val="18"/>
                    </w:rPr>
                    <w:t xml:space="preserve">     C---</w:t>
                  </w:r>
                  <w:r>
                    <w:rPr>
                      <w:rFonts w:hint="eastAsia"/>
                      <w:sz w:val="18"/>
                      <w:szCs w:val="18"/>
                    </w:rPr>
                    <w:t>不锈钢螺丝；</w:t>
                  </w:r>
                </w:p>
                <w:p w:rsidR="0072504F" w:rsidRDefault="00A60586">
                  <w:pPr>
                    <w:rPr>
                      <w:sz w:val="18"/>
                      <w:szCs w:val="18"/>
                    </w:rPr>
                  </w:pPr>
                  <w:r>
                    <w:rPr>
                      <w:rFonts w:hint="eastAsia"/>
                      <w:sz w:val="18"/>
                      <w:szCs w:val="18"/>
                    </w:rPr>
                    <w:t xml:space="preserve">       </w:t>
                  </w:r>
                  <w:r>
                    <w:rPr>
                      <w:rFonts w:hint="eastAsia"/>
                      <w:sz w:val="18"/>
                      <w:szCs w:val="18"/>
                    </w:rPr>
                    <w:t xml:space="preserve"> </w:t>
                  </w:r>
                  <w:r>
                    <w:rPr>
                      <w:rFonts w:hint="eastAsia"/>
                      <w:sz w:val="18"/>
                      <w:szCs w:val="18"/>
                    </w:rPr>
                    <w:t>螺丝帽有“五龙”防伪标记；</w:t>
                  </w:r>
                </w:p>
                <w:p w:rsidR="0072504F" w:rsidRDefault="00A60586">
                  <w:pPr>
                    <w:rPr>
                      <w:sz w:val="18"/>
                      <w:szCs w:val="18"/>
                    </w:rPr>
                  </w:pPr>
                  <w:r>
                    <w:rPr>
                      <w:rFonts w:hint="eastAsia"/>
                      <w:sz w:val="18"/>
                      <w:szCs w:val="18"/>
                    </w:rPr>
                    <w:t xml:space="preserve">     D---</w:t>
                  </w:r>
                  <w:r>
                    <w:rPr>
                      <w:rFonts w:hint="eastAsia"/>
                      <w:sz w:val="18"/>
                      <w:szCs w:val="18"/>
                    </w:rPr>
                    <w:t>石墨；</w:t>
                  </w:r>
                </w:p>
                <w:p w:rsidR="0072504F" w:rsidRDefault="00A60586">
                  <w:pPr>
                    <w:rPr>
                      <w:sz w:val="18"/>
                      <w:szCs w:val="18"/>
                    </w:rPr>
                  </w:pPr>
                  <w:r>
                    <w:rPr>
                      <w:rFonts w:hint="eastAsia"/>
                      <w:sz w:val="18"/>
                      <w:szCs w:val="18"/>
                    </w:rPr>
                    <w:t xml:space="preserve">     E---</w:t>
                  </w:r>
                  <w:r>
                    <w:rPr>
                      <w:rFonts w:hint="eastAsia"/>
                      <w:sz w:val="18"/>
                      <w:szCs w:val="18"/>
                    </w:rPr>
                    <w:t>有机玻璃管；</w:t>
                  </w:r>
                </w:p>
                <w:p w:rsidR="0072504F" w:rsidRDefault="00A60586">
                  <w:pPr>
                    <w:rPr>
                      <w:sz w:val="18"/>
                      <w:szCs w:val="18"/>
                    </w:rPr>
                  </w:pPr>
                  <w:r>
                    <w:rPr>
                      <w:rFonts w:hint="eastAsia"/>
                      <w:sz w:val="18"/>
                      <w:szCs w:val="18"/>
                    </w:rPr>
                    <w:t xml:space="preserve">     F---</w:t>
                  </w:r>
                  <w:r>
                    <w:rPr>
                      <w:rFonts w:hint="eastAsia"/>
                      <w:sz w:val="18"/>
                      <w:szCs w:val="18"/>
                    </w:rPr>
                    <w:t>有机玻璃板；</w:t>
                  </w:r>
                </w:p>
                <w:p w:rsidR="0072504F" w:rsidRDefault="00A60586">
                  <w:pPr>
                    <w:rPr>
                      <w:sz w:val="18"/>
                      <w:szCs w:val="18"/>
                    </w:rPr>
                  </w:pPr>
                  <w:r>
                    <w:rPr>
                      <w:rFonts w:hint="eastAsia"/>
                      <w:sz w:val="18"/>
                      <w:szCs w:val="18"/>
                    </w:rPr>
                    <w:t xml:space="preserve">     G---</w:t>
                  </w:r>
                  <w:r>
                    <w:rPr>
                      <w:rFonts w:hint="eastAsia"/>
                      <w:sz w:val="18"/>
                      <w:szCs w:val="18"/>
                    </w:rPr>
                    <w:t>输液孔；</w:t>
                  </w:r>
                </w:p>
                <w:p w:rsidR="0072504F" w:rsidRDefault="00A60586">
                  <w:pPr>
                    <w:rPr>
                      <w:sz w:val="18"/>
                      <w:szCs w:val="18"/>
                    </w:rPr>
                  </w:pPr>
                  <w:r>
                    <w:rPr>
                      <w:rFonts w:hint="eastAsia"/>
                      <w:sz w:val="18"/>
                      <w:szCs w:val="18"/>
                    </w:rPr>
                    <w:t xml:space="preserve">     H--</w:t>
                  </w:r>
                  <w:r>
                    <w:rPr>
                      <w:rFonts w:hint="eastAsia"/>
                      <w:sz w:val="18"/>
                      <w:szCs w:val="18"/>
                    </w:rPr>
                    <w:t>打标头把柄。</w:t>
                  </w:r>
                </w:p>
              </w:txbxContent>
            </v:textbox>
            <w10:wrap type="square"/>
          </v:shape>
        </w:pict>
      </w:r>
      <w:r w:rsidR="00A60586">
        <w:rPr>
          <w:rFonts w:hint="eastAsia"/>
          <w:sz w:val="24"/>
        </w:rPr>
        <w:t>打标头的重要性：打标头在打标系统中起着非常关键的作用，打标质量的好坏，与打标头密切相关，而一般厂家在使用电腐蚀打标机时并不注意这一点。打标效果不好时，时常从人工的操作（或自动化设备）、标记水上找原因，其实打标头也一样重要。用数字万用表电阻档测量打标头其阻值应在</w:t>
      </w:r>
      <w:r w:rsidR="00A60586">
        <w:rPr>
          <w:rFonts w:hint="eastAsia"/>
          <w:sz w:val="24"/>
        </w:rPr>
        <w:t>0.1</w:t>
      </w:r>
      <w:r w:rsidR="00A60586">
        <w:rPr>
          <w:rFonts w:hint="eastAsia"/>
          <w:sz w:val="24"/>
        </w:rPr>
        <w:t>欧姆以下，</w:t>
      </w:r>
      <w:r w:rsidR="00A60586">
        <w:rPr>
          <w:rFonts w:hint="eastAsia"/>
          <w:sz w:val="24"/>
        </w:rPr>
        <w:t xml:space="preserve"> </w:t>
      </w:r>
      <w:r w:rsidR="00A60586">
        <w:rPr>
          <w:rFonts w:hint="eastAsia"/>
          <w:sz w:val="24"/>
        </w:rPr>
        <w:t>如果电阻过大就会消耗打标电压，使打标效果变差。</w:t>
      </w:r>
    </w:p>
    <w:p w:rsidR="0072504F" w:rsidRDefault="00A60586">
      <w:pPr>
        <w:spacing w:line="340" w:lineRule="exact"/>
        <w:ind w:firstLine="435"/>
      </w:pPr>
      <w:r>
        <w:rPr>
          <w:rFonts w:hint="eastAsia"/>
          <w:sz w:val="24"/>
        </w:rPr>
        <w:t>(</w:t>
      </w:r>
      <w:r>
        <w:rPr>
          <w:rFonts w:hint="eastAsia"/>
          <w:sz w:val="24"/>
        </w:rPr>
        <w:t>如图</w:t>
      </w:r>
      <w:r>
        <w:rPr>
          <w:rFonts w:hint="eastAsia"/>
          <w:sz w:val="24"/>
        </w:rPr>
        <w:t>)</w:t>
      </w:r>
      <w:r>
        <w:rPr>
          <w:rFonts w:hint="eastAsia"/>
          <w:sz w:val="24"/>
        </w:rPr>
        <w:t>：用数字万用表测量</w:t>
      </w:r>
      <w:r>
        <w:rPr>
          <w:rFonts w:hint="eastAsia"/>
          <w:sz w:val="24"/>
        </w:rPr>
        <w:t>A</w:t>
      </w:r>
      <w:r>
        <w:rPr>
          <w:rFonts w:hint="eastAsia"/>
          <w:sz w:val="24"/>
        </w:rPr>
        <w:t>和</w:t>
      </w:r>
      <w:r>
        <w:rPr>
          <w:rFonts w:hint="eastAsia"/>
          <w:sz w:val="24"/>
        </w:rPr>
        <w:t>D</w:t>
      </w:r>
      <w:r>
        <w:rPr>
          <w:rFonts w:hint="eastAsia"/>
          <w:sz w:val="24"/>
        </w:rPr>
        <w:t>点，</w:t>
      </w:r>
      <w:r>
        <w:rPr>
          <w:rFonts w:hint="eastAsia"/>
          <w:sz w:val="24"/>
        </w:rPr>
        <w:t>A</w:t>
      </w:r>
      <w:r>
        <w:rPr>
          <w:rFonts w:hint="eastAsia"/>
          <w:sz w:val="24"/>
        </w:rPr>
        <w:t>打标头插头和</w:t>
      </w:r>
      <w:r>
        <w:rPr>
          <w:rFonts w:hint="eastAsia"/>
          <w:sz w:val="24"/>
        </w:rPr>
        <w:t>D</w:t>
      </w:r>
      <w:r>
        <w:rPr>
          <w:rFonts w:hint="eastAsia"/>
          <w:sz w:val="24"/>
        </w:rPr>
        <w:t>与不锈钢螺丝较近一点的石墨，其打标头总电阻应小于</w:t>
      </w:r>
      <w:r>
        <w:rPr>
          <w:rFonts w:hint="eastAsia"/>
          <w:sz w:val="24"/>
        </w:rPr>
        <w:t>0.1</w:t>
      </w:r>
      <w:r>
        <w:rPr>
          <w:rFonts w:hint="eastAsia"/>
          <w:sz w:val="24"/>
        </w:rPr>
        <w:t>欧姆</w:t>
      </w:r>
      <w:r>
        <w:rPr>
          <w:rFonts w:hint="eastAsia"/>
          <w:sz w:val="24"/>
        </w:rPr>
        <w:t>(</w:t>
      </w:r>
      <w:r>
        <w:rPr>
          <w:rFonts w:hint="eastAsia"/>
          <w:sz w:val="24"/>
        </w:rPr>
        <w:t>石墨有一定的电阻</w:t>
      </w:r>
      <w:r>
        <w:rPr>
          <w:rFonts w:hint="eastAsia"/>
          <w:sz w:val="24"/>
        </w:rPr>
        <w:t>)</w:t>
      </w:r>
      <w:r>
        <w:rPr>
          <w:rFonts w:hint="eastAsia"/>
          <w:sz w:val="24"/>
        </w:rPr>
        <w:t>。如果大于</w:t>
      </w:r>
      <w:r>
        <w:rPr>
          <w:rFonts w:hint="eastAsia"/>
          <w:sz w:val="24"/>
        </w:rPr>
        <w:t>0.1</w:t>
      </w:r>
      <w:r>
        <w:rPr>
          <w:rFonts w:hint="eastAsia"/>
          <w:sz w:val="24"/>
        </w:rPr>
        <w:t>欧姆，应逐步检查其它点的阻值，其它相邻点的阻值都应该为零。</w:t>
      </w:r>
    </w:p>
    <w:p w:rsidR="0072504F" w:rsidRDefault="0072504F">
      <w:pPr>
        <w:spacing w:line="300" w:lineRule="exact"/>
        <w:ind w:firstLineChars="1000" w:firstLine="2100"/>
      </w:pPr>
    </w:p>
    <w:p w:rsidR="0072504F" w:rsidRDefault="0072504F">
      <w:pPr>
        <w:spacing w:line="300" w:lineRule="exact"/>
        <w:ind w:firstLineChars="1000" w:firstLine="2100"/>
      </w:pPr>
    </w:p>
    <w:p w:rsidR="0072504F" w:rsidRDefault="00A60586">
      <w:pPr>
        <w:spacing w:line="360" w:lineRule="exact"/>
        <w:ind w:firstLineChars="100" w:firstLine="240"/>
        <w:jc w:val="left"/>
        <w:outlineLvl w:val="1"/>
        <w:rPr>
          <w:rFonts w:ascii="黑体" w:eastAsia="黑体"/>
          <w:sz w:val="24"/>
        </w:rPr>
      </w:pPr>
      <w:bookmarkStart w:id="32" w:name="_Toc335509455"/>
      <w:r>
        <w:rPr>
          <w:rFonts w:ascii="黑体" w:eastAsia="黑体" w:hint="eastAsia"/>
          <w:sz w:val="24"/>
        </w:rPr>
        <w:t xml:space="preserve">5.3 </w:t>
      </w:r>
      <w:r>
        <w:rPr>
          <w:rFonts w:ascii="黑体" w:eastAsia="黑体" w:hint="eastAsia"/>
          <w:sz w:val="24"/>
        </w:rPr>
        <w:t>关于延长模版寿命的提示</w:t>
      </w:r>
      <w:bookmarkEnd w:id="32"/>
    </w:p>
    <w:p w:rsidR="0072504F" w:rsidRDefault="00A60586">
      <w:pPr>
        <w:spacing w:line="340" w:lineRule="exact"/>
        <w:ind w:firstLine="435"/>
        <w:rPr>
          <w:sz w:val="24"/>
        </w:rPr>
      </w:pPr>
      <w:r>
        <w:rPr>
          <w:rFonts w:hint="eastAsia"/>
          <w:sz w:val="24"/>
        </w:rPr>
        <w:t>活塞销在打标前必须清洗干净，否则会严重影响模版的使用寿命</w:t>
      </w:r>
      <w:r>
        <w:rPr>
          <w:rFonts w:hint="eastAsia"/>
          <w:sz w:val="24"/>
        </w:rPr>
        <w:t>!</w:t>
      </w:r>
      <w:r>
        <w:rPr>
          <w:rFonts w:hint="eastAsia"/>
          <w:sz w:val="24"/>
        </w:rPr>
        <w:t>。模版安装时入口处要高于活塞销</w:t>
      </w:r>
      <w:r>
        <w:rPr>
          <w:rFonts w:hint="eastAsia"/>
          <w:sz w:val="24"/>
        </w:rPr>
        <w:t xml:space="preserve">1mm, </w:t>
      </w:r>
      <w:r>
        <w:rPr>
          <w:rFonts w:hint="eastAsia"/>
          <w:sz w:val="24"/>
        </w:rPr>
        <w:t>其余部分的高度应与活塞销高度调整一致。模版架侧面要处在与活塞销保持贴紧状态，否则打出的标记会出现重影。</w:t>
      </w:r>
    </w:p>
    <w:p w:rsidR="0072504F" w:rsidRDefault="0072504F">
      <w:pPr>
        <w:spacing w:line="340" w:lineRule="exact"/>
        <w:ind w:firstLine="435"/>
        <w:rPr>
          <w:sz w:val="24"/>
        </w:rPr>
      </w:pPr>
    </w:p>
    <w:p w:rsidR="0072504F" w:rsidRDefault="00A60586">
      <w:pPr>
        <w:spacing w:line="360" w:lineRule="exact"/>
        <w:ind w:firstLineChars="100" w:firstLine="240"/>
        <w:jc w:val="left"/>
        <w:outlineLvl w:val="1"/>
        <w:rPr>
          <w:rFonts w:ascii="黑体" w:eastAsia="黑体"/>
          <w:sz w:val="24"/>
        </w:rPr>
      </w:pPr>
      <w:bookmarkStart w:id="33" w:name="_Toc335509456"/>
      <w:r>
        <w:rPr>
          <w:rFonts w:ascii="黑体" w:eastAsia="黑体" w:hint="eastAsia"/>
          <w:sz w:val="24"/>
        </w:rPr>
        <w:t xml:space="preserve">5.4 </w:t>
      </w:r>
      <w:r>
        <w:rPr>
          <w:rFonts w:ascii="黑体" w:eastAsia="黑体" w:hint="eastAsia"/>
          <w:sz w:val="24"/>
        </w:rPr>
        <w:t>双功率功能的特点和维护</w:t>
      </w:r>
      <w:bookmarkEnd w:id="33"/>
    </w:p>
    <w:p w:rsidR="0072504F" w:rsidRDefault="00A60586">
      <w:pPr>
        <w:spacing w:line="340" w:lineRule="exact"/>
        <w:ind w:firstLineChars="231" w:firstLine="554"/>
        <w:rPr>
          <w:sz w:val="24"/>
        </w:rPr>
      </w:pPr>
      <w:r>
        <w:rPr>
          <w:rFonts w:hint="eastAsia"/>
          <w:sz w:val="24"/>
        </w:rPr>
        <w:t>为了使生产线设备的故障率降至最低，</w:t>
      </w:r>
      <w:r>
        <w:rPr>
          <w:rFonts w:hint="eastAsia"/>
          <w:sz w:val="24"/>
        </w:rPr>
        <w:t>QLCD-I</w:t>
      </w:r>
      <w:r>
        <w:rPr>
          <w:rFonts w:hint="eastAsia"/>
          <w:sz w:val="24"/>
        </w:rPr>
        <w:t>活塞销生产线设计有双功率功能。其优点是：打标输出具有承担更大的负载能力，其次是一旦某功率件出现故障，在极短的时间内判断识别出有故障的功率件，从而能迅速进行故障处理。例如一旦故障出现，可迅速进行更换或断开出故障的功率件，使设备在单功率状</w:t>
      </w:r>
      <w:r>
        <w:rPr>
          <w:rFonts w:hint="eastAsia"/>
          <w:sz w:val="24"/>
        </w:rPr>
        <w:lastRenderedPageBreak/>
        <w:t>态下可以继续工作，生产结束后更换有故障的功率件。</w:t>
      </w:r>
    </w:p>
    <w:p w:rsidR="0072504F" w:rsidRDefault="00A60586">
      <w:pPr>
        <w:spacing w:line="340" w:lineRule="exact"/>
        <w:ind w:firstLine="435"/>
        <w:rPr>
          <w:sz w:val="24"/>
        </w:rPr>
      </w:pPr>
      <w:r>
        <w:rPr>
          <w:rFonts w:hint="eastAsia"/>
          <w:sz w:val="24"/>
        </w:rPr>
        <w:t>功率件的损坏只有两种情况，开路和短路。在生产线正常工作时，有可能出现两个功率件之一出现开路故障，而我们并没有感觉到，因为另一个功率件在承担着整个功率输出工作。这时我们可以定期利用断开一个功率件的办法观察电压指示，分别</w:t>
      </w:r>
      <w:r>
        <w:rPr>
          <w:rFonts w:hint="eastAsia"/>
          <w:sz w:val="24"/>
        </w:rPr>
        <w:t>对每个功率件进行检测，即让功率件</w:t>
      </w:r>
      <w:r>
        <w:rPr>
          <w:rFonts w:hint="eastAsia"/>
          <w:sz w:val="24"/>
        </w:rPr>
        <w:t>A</w:t>
      </w:r>
      <w:r>
        <w:rPr>
          <w:rFonts w:hint="eastAsia"/>
          <w:sz w:val="24"/>
        </w:rPr>
        <w:t>或</w:t>
      </w:r>
      <w:r>
        <w:rPr>
          <w:rFonts w:hint="eastAsia"/>
          <w:sz w:val="24"/>
        </w:rPr>
        <w:t>B</w:t>
      </w:r>
      <w:r>
        <w:rPr>
          <w:rFonts w:hint="eastAsia"/>
          <w:sz w:val="24"/>
        </w:rPr>
        <w:t>单独工作，调节电压旋钮，如果</w:t>
      </w:r>
      <w:r>
        <w:rPr>
          <w:rFonts w:hint="eastAsia"/>
          <w:sz w:val="24"/>
        </w:rPr>
        <w:t>A</w:t>
      </w:r>
      <w:r>
        <w:rPr>
          <w:rFonts w:hint="eastAsia"/>
          <w:sz w:val="24"/>
        </w:rPr>
        <w:t>或</w:t>
      </w:r>
      <w:r>
        <w:rPr>
          <w:rFonts w:hint="eastAsia"/>
          <w:sz w:val="24"/>
        </w:rPr>
        <w:t>B</w:t>
      </w:r>
      <w:r>
        <w:rPr>
          <w:rFonts w:hint="eastAsia"/>
          <w:sz w:val="24"/>
        </w:rPr>
        <w:t>电压都可以在</w:t>
      </w:r>
      <w:r>
        <w:rPr>
          <w:rFonts w:hint="eastAsia"/>
          <w:sz w:val="24"/>
        </w:rPr>
        <w:t>0-25V</w:t>
      </w:r>
      <w:r>
        <w:rPr>
          <w:rFonts w:hint="eastAsia"/>
          <w:sz w:val="24"/>
        </w:rPr>
        <w:t>范围内调节，</w:t>
      </w:r>
      <w:r>
        <w:rPr>
          <w:rFonts w:hint="eastAsia"/>
          <w:sz w:val="24"/>
        </w:rPr>
        <w:t xml:space="preserve"> </w:t>
      </w:r>
      <w:r>
        <w:rPr>
          <w:rFonts w:hint="eastAsia"/>
          <w:sz w:val="24"/>
        </w:rPr>
        <w:t>并可以完成打标工作，则输出功率单元是完好的，如果某一路的电压是</w:t>
      </w:r>
      <w:r>
        <w:rPr>
          <w:rFonts w:hint="eastAsia"/>
          <w:sz w:val="24"/>
        </w:rPr>
        <w:t>0V</w:t>
      </w:r>
      <w:r>
        <w:rPr>
          <w:rFonts w:hint="eastAsia"/>
          <w:sz w:val="24"/>
        </w:rPr>
        <w:t>或只能在</w:t>
      </w:r>
      <w:r>
        <w:rPr>
          <w:rFonts w:hint="eastAsia"/>
          <w:sz w:val="24"/>
        </w:rPr>
        <w:t>0-15V</w:t>
      </w:r>
      <w:r>
        <w:rPr>
          <w:rFonts w:hint="eastAsia"/>
          <w:sz w:val="24"/>
        </w:rPr>
        <w:t>范围内可调，则说明该路功率件已损坏或只能提供一半的功率，应立即对其进行更换。另一种情况是短路，如果</w:t>
      </w:r>
      <w:r>
        <w:rPr>
          <w:rFonts w:hint="eastAsia"/>
          <w:sz w:val="24"/>
        </w:rPr>
        <w:t>A</w:t>
      </w:r>
      <w:r>
        <w:rPr>
          <w:rFonts w:hint="eastAsia"/>
          <w:sz w:val="24"/>
        </w:rPr>
        <w:t>或</w:t>
      </w:r>
      <w:r>
        <w:rPr>
          <w:rFonts w:hint="eastAsia"/>
          <w:sz w:val="24"/>
        </w:rPr>
        <w:t>B</w:t>
      </w:r>
      <w:r>
        <w:rPr>
          <w:rFonts w:hint="eastAsia"/>
          <w:sz w:val="24"/>
        </w:rPr>
        <w:t>某路出现短路，电压将变为</w:t>
      </w:r>
      <w:r>
        <w:rPr>
          <w:rFonts w:hint="eastAsia"/>
          <w:sz w:val="24"/>
        </w:rPr>
        <w:t>30V</w:t>
      </w:r>
      <w:r>
        <w:rPr>
          <w:rFonts w:hint="eastAsia"/>
          <w:sz w:val="24"/>
        </w:rPr>
        <w:t>，这时打开总电源瞬间，设备内部电路板左上角的</w:t>
      </w:r>
      <w:r>
        <w:rPr>
          <w:rFonts w:hint="eastAsia"/>
          <w:sz w:val="24"/>
        </w:rPr>
        <w:t>0.3A</w:t>
      </w:r>
      <w:r>
        <w:rPr>
          <w:rFonts w:hint="eastAsia"/>
          <w:sz w:val="24"/>
        </w:rPr>
        <w:t>的保险丝经常烧毁，如果没有烧毁能够正常开机，调节电压而输出没有变化仍为</w:t>
      </w:r>
      <w:r>
        <w:rPr>
          <w:rFonts w:hint="eastAsia"/>
          <w:sz w:val="24"/>
        </w:rPr>
        <w:t>30V</w:t>
      </w:r>
      <w:r>
        <w:rPr>
          <w:rFonts w:hint="eastAsia"/>
          <w:sz w:val="24"/>
        </w:rPr>
        <w:t>，只要一打标，设备总保险立刻烧毁。这时如果需要生产线立即工</w:t>
      </w:r>
      <w:r>
        <w:rPr>
          <w:rFonts w:hint="eastAsia"/>
          <w:sz w:val="24"/>
        </w:rPr>
        <w:t>作，应先更换电路板左上角保险丝，然后利用双功率件维护开关将这一路功率单元关闭，待工作后再更换有故障的功率件。</w:t>
      </w:r>
    </w:p>
    <w:p w:rsidR="0072504F" w:rsidRDefault="0072504F">
      <w:pPr>
        <w:spacing w:line="340" w:lineRule="exact"/>
        <w:ind w:firstLine="435"/>
        <w:rPr>
          <w:sz w:val="24"/>
        </w:rPr>
      </w:pPr>
    </w:p>
    <w:p w:rsidR="0072504F" w:rsidRDefault="00A60586">
      <w:pPr>
        <w:spacing w:line="340" w:lineRule="exact"/>
        <w:ind w:firstLineChars="200" w:firstLine="480"/>
        <w:rPr>
          <w:sz w:val="24"/>
        </w:rPr>
      </w:pPr>
      <w:r>
        <w:rPr>
          <w:rFonts w:hint="eastAsia"/>
          <w:sz w:val="24"/>
        </w:rPr>
        <w:t>打开机箱更换功率件时，切记要先观察好关闭的功率件维护开关所连接的功率件是否为损坏的元件，不可将元件更换错，否则设备将不能恢复正常工作。如果不能修复请直接将电路板返回我公司，在保修期内我们将为您更换一个新的电路板。</w:t>
      </w:r>
    </w:p>
    <w:p w:rsidR="0072504F" w:rsidRDefault="00A60586">
      <w:pPr>
        <w:spacing w:line="340" w:lineRule="exact"/>
        <w:ind w:firstLineChars="250" w:firstLine="602"/>
        <w:rPr>
          <w:b/>
          <w:color w:val="538CD5"/>
          <w:sz w:val="24"/>
        </w:rPr>
      </w:pPr>
      <w:r>
        <w:rPr>
          <w:rFonts w:hint="eastAsia"/>
          <w:b/>
          <w:color w:val="538CD5"/>
          <w:sz w:val="24"/>
        </w:rPr>
        <w:t>打标经验：</w:t>
      </w:r>
      <w:r>
        <w:rPr>
          <w:rFonts w:hint="eastAsia"/>
          <w:b/>
          <w:color w:val="538CD5"/>
          <w:sz w:val="24"/>
        </w:rPr>
        <w:t xml:space="preserve"> </w:t>
      </w:r>
      <w:r>
        <w:rPr>
          <w:rFonts w:hint="eastAsia"/>
          <w:b/>
          <w:color w:val="538CD5"/>
          <w:sz w:val="24"/>
        </w:rPr>
        <w:t>尽可能降低电压及缩短打标时间。</w:t>
      </w:r>
    </w:p>
    <w:p w:rsidR="0072504F" w:rsidRDefault="00A60586">
      <w:pPr>
        <w:spacing w:line="340" w:lineRule="exact"/>
        <w:ind w:firstLineChars="800" w:firstLine="1928"/>
        <w:rPr>
          <w:b/>
          <w:color w:val="538CD5"/>
          <w:sz w:val="24"/>
        </w:rPr>
      </w:pPr>
      <w:r>
        <w:rPr>
          <w:rFonts w:hint="eastAsia"/>
          <w:b/>
          <w:color w:val="538CD5"/>
          <w:sz w:val="24"/>
        </w:rPr>
        <w:t>减小打标压力</w:t>
      </w:r>
      <w:r>
        <w:rPr>
          <w:rFonts w:hint="eastAsia"/>
          <w:b/>
          <w:color w:val="538CD5"/>
          <w:sz w:val="24"/>
        </w:rPr>
        <w:t xml:space="preserve">, </w:t>
      </w:r>
      <w:r>
        <w:rPr>
          <w:rFonts w:hint="eastAsia"/>
          <w:b/>
          <w:color w:val="538CD5"/>
          <w:sz w:val="24"/>
        </w:rPr>
        <w:t>摩擦力会减小。</w:t>
      </w:r>
    </w:p>
    <w:p w:rsidR="0072504F" w:rsidRDefault="00A60586">
      <w:pPr>
        <w:spacing w:line="340" w:lineRule="exact"/>
        <w:ind w:firstLineChars="780" w:firstLine="1879"/>
        <w:rPr>
          <w:b/>
          <w:color w:val="538CD5"/>
          <w:sz w:val="24"/>
        </w:rPr>
      </w:pPr>
      <w:r>
        <w:rPr>
          <w:rFonts w:hint="eastAsia"/>
          <w:b/>
          <w:color w:val="538CD5"/>
          <w:sz w:val="24"/>
        </w:rPr>
        <w:t>每次打标前洗净导电网、毡垫、模版。</w:t>
      </w:r>
    </w:p>
    <w:p w:rsidR="0072504F" w:rsidRDefault="00A60586">
      <w:pPr>
        <w:spacing w:line="340" w:lineRule="exact"/>
        <w:ind w:firstLineChars="780" w:firstLine="1879"/>
        <w:rPr>
          <w:b/>
          <w:color w:val="0070C0"/>
          <w:sz w:val="24"/>
        </w:rPr>
      </w:pPr>
      <w:r>
        <w:rPr>
          <w:rFonts w:hint="eastAsia"/>
          <w:b/>
          <w:color w:val="538CD5"/>
          <w:sz w:val="24"/>
        </w:rPr>
        <w:t>标记水可起到润滑作用</w:t>
      </w:r>
      <w:r>
        <w:rPr>
          <w:rFonts w:hint="eastAsia"/>
          <w:b/>
          <w:color w:val="538CD5"/>
          <w:sz w:val="24"/>
        </w:rPr>
        <w:t xml:space="preserve">, </w:t>
      </w:r>
      <w:r>
        <w:rPr>
          <w:rFonts w:hint="eastAsia"/>
          <w:b/>
          <w:color w:val="538CD5"/>
          <w:sz w:val="24"/>
        </w:rPr>
        <w:t>打标时不宜过少</w:t>
      </w:r>
      <w:r>
        <w:rPr>
          <w:rFonts w:hint="eastAsia"/>
          <w:b/>
          <w:color w:val="0070C0"/>
          <w:sz w:val="24"/>
        </w:rPr>
        <w:t>。</w:t>
      </w:r>
    </w:p>
    <w:p w:rsidR="0072504F" w:rsidRDefault="0072504F">
      <w:pPr>
        <w:spacing w:line="340" w:lineRule="exact"/>
        <w:ind w:firstLineChars="730" w:firstLine="1759"/>
        <w:rPr>
          <w:b/>
          <w:color w:val="0070C0"/>
          <w:sz w:val="24"/>
        </w:rPr>
      </w:pPr>
    </w:p>
    <w:p w:rsidR="0072504F" w:rsidRDefault="0072504F">
      <w:pPr>
        <w:spacing w:line="340" w:lineRule="exact"/>
        <w:ind w:firstLineChars="730" w:firstLine="1752"/>
        <w:rPr>
          <w:sz w:val="24"/>
        </w:rPr>
      </w:pPr>
    </w:p>
    <w:p w:rsidR="0072504F" w:rsidRDefault="00A60586">
      <w:pPr>
        <w:pStyle w:val="2"/>
      </w:pPr>
      <w:r>
        <w:rPr>
          <w:rFonts w:hint="eastAsia"/>
        </w:rPr>
        <w:t>打标注意事项</w:t>
      </w:r>
    </w:p>
    <w:p w:rsidR="0072504F" w:rsidRDefault="00A60586">
      <w:pPr>
        <w:spacing w:line="340" w:lineRule="exact"/>
        <w:ind w:firstLineChars="50" w:firstLine="120"/>
        <w:rPr>
          <w:sz w:val="24"/>
        </w:rPr>
      </w:pPr>
      <w:r>
        <w:rPr>
          <w:rFonts w:ascii="黑体" w:eastAsia="黑体" w:hint="eastAsia"/>
          <w:sz w:val="24"/>
        </w:rPr>
        <w:t>6.1</w:t>
      </w:r>
      <w:r>
        <w:rPr>
          <w:rFonts w:hint="eastAsia"/>
          <w:sz w:val="24"/>
        </w:rPr>
        <w:t xml:space="preserve"> </w:t>
      </w:r>
      <w:r>
        <w:rPr>
          <w:rFonts w:hint="eastAsia"/>
          <w:sz w:val="24"/>
        </w:rPr>
        <w:t>工作台</w:t>
      </w:r>
      <w:r>
        <w:rPr>
          <w:rFonts w:hint="eastAsia"/>
          <w:sz w:val="24"/>
        </w:rPr>
        <w:t>要保持清洁，基板与工件接触处经常擦拭干净。经常检查打标头与导线是否连接良好。使用新模版时要在废件上透版。模版打标一定次数后要用温水清洗、擦干。经常清洗碳毡、导电网并用干净布沾干，经数百次打标后，如果打标效果不理想，应检查碳毡是否碳化，导电网是否出现微孔，如出现应立即更换。</w:t>
      </w:r>
    </w:p>
    <w:p w:rsidR="0072504F" w:rsidRDefault="0072504F">
      <w:pPr>
        <w:spacing w:line="340" w:lineRule="exact"/>
        <w:ind w:firstLineChars="50" w:firstLine="120"/>
        <w:rPr>
          <w:sz w:val="24"/>
        </w:rPr>
      </w:pPr>
    </w:p>
    <w:p w:rsidR="0072504F" w:rsidRDefault="00A60586">
      <w:pPr>
        <w:spacing w:line="340" w:lineRule="exact"/>
        <w:ind w:firstLineChars="50" w:firstLine="120"/>
        <w:rPr>
          <w:sz w:val="24"/>
        </w:rPr>
      </w:pPr>
      <w:r>
        <w:rPr>
          <w:rFonts w:ascii="黑体" w:eastAsia="黑体" w:hint="eastAsia"/>
          <w:sz w:val="24"/>
        </w:rPr>
        <w:t xml:space="preserve">6.2 </w:t>
      </w:r>
      <w:r>
        <w:rPr>
          <w:rFonts w:hint="eastAsia"/>
          <w:sz w:val="24"/>
        </w:rPr>
        <w:t>★</w:t>
      </w:r>
      <w:r>
        <w:rPr>
          <w:rFonts w:hint="eastAsia"/>
          <w:sz w:val="24"/>
        </w:rPr>
        <w:t xml:space="preserve"> </w:t>
      </w:r>
      <w:r>
        <w:rPr>
          <w:rFonts w:hint="eastAsia"/>
          <w:sz w:val="24"/>
        </w:rPr>
        <w:t>应重视打标后的防锈处理，打标时有少量油不影响操作。生产线打标一批活塞销后，应马上进行防锈处理，否则产品会立刻生锈。最好的方法是打标后立即将活塞销置于防锈水中进行清洗（防锈水的参考配方：</w:t>
      </w:r>
      <w:r>
        <w:rPr>
          <w:rFonts w:hint="eastAsia"/>
          <w:sz w:val="24"/>
        </w:rPr>
        <w:t>40</w:t>
      </w:r>
      <w:r>
        <w:rPr>
          <w:rFonts w:hint="eastAsia"/>
          <w:sz w:val="24"/>
        </w:rPr>
        <w:t>公斤水加</w:t>
      </w:r>
      <w:r>
        <w:rPr>
          <w:rFonts w:hint="eastAsia"/>
          <w:sz w:val="24"/>
        </w:rPr>
        <w:t>250ml</w:t>
      </w:r>
      <w:r>
        <w:rPr>
          <w:rFonts w:hint="eastAsia"/>
          <w:sz w:val="24"/>
        </w:rPr>
        <w:t>三乙醇铵及</w:t>
      </w:r>
      <w:r>
        <w:rPr>
          <w:rFonts w:hint="eastAsia"/>
          <w:sz w:val="24"/>
        </w:rPr>
        <w:t>1</w:t>
      </w:r>
      <w:r>
        <w:rPr>
          <w:rFonts w:hint="eastAsia"/>
          <w:sz w:val="24"/>
        </w:rPr>
        <w:t>公斤亚</w:t>
      </w:r>
      <w:r>
        <w:rPr>
          <w:rFonts w:hint="eastAsia"/>
          <w:sz w:val="24"/>
        </w:rPr>
        <w:t>硝酸钠）</w:t>
      </w:r>
      <w:r>
        <w:rPr>
          <w:rFonts w:hint="eastAsia"/>
          <w:sz w:val="24"/>
        </w:rPr>
        <w:t>,</w:t>
      </w:r>
      <w:r>
        <w:rPr>
          <w:rFonts w:hint="eastAsia"/>
          <w:sz w:val="24"/>
        </w:rPr>
        <w:t>干燥后，再用防锈油处理，此方法不是唯一的，其它方法也可以进行尝试，但是一定要用一二个活塞销先做一下防锈试验。否则打标一批后，有可能生锈，后果不堪设想！对此我公司不负任何责任。</w:t>
      </w: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A60586">
      <w:pPr>
        <w:pStyle w:val="2"/>
      </w:pPr>
      <w:r>
        <w:br w:type="page"/>
      </w:r>
      <w:r>
        <w:rPr>
          <w:rFonts w:hint="eastAsia"/>
        </w:rPr>
        <w:lastRenderedPageBreak/>
        <w:t>附录</w:t>
      </w:r>
      <w:r>
        <w:rPr>
          <w:rFonts w:hint="eastAsia"/>
        </w:rPr>
        <w:t xml:space="preserve">1:  </w:t>
      </w:r>
      <w:r>
        <w:rPr>
          <w:rFonts w:hint="eastAsia"/>
        </w:rPr>
        <w:t>庆龙牌</w:t>
      </w:r>
      <w:r>
        <w:rPr>
          <w:rFonts w:hint="eastAsia"/>
        </w:rPr>
        <w:t>QLCD-I</w:t>
      </w:r>
      <w:r>
        <w:rPr>
          <w:rFonts w:hint="eastAsia"/>
        </w:rPr>
        <w:t>车式微电脑控制半自动打标机</w:t>
      </w:r>
      <w:r>
        <w:rPr>
          <w:rFonts w:hint="eastAsia"/>
        </w:rPr>
        <w:t>电器接线图</w:t>
      </w:r>
    </w:p>
    <w:p w:rsidR="0072504F" w:rsidRDefault="005D363B">
      <w:pPr>
        <w:spacing w:line="340" w:lineRule="exact"/>
        <w:ind w:firstLineChars="100" w:firstLine="240"/>
        <w:jc w:val="center"/>
        <w:rPr>
          <w:sz w:val="24"/>
        </w:rPr>
      </w:pPr>
      <w:r>
        <w:rPr>
          <w:noProof/>
          <w:sz w:val="24"/>
        </w:rPr>
        <w:drawing>
          <wp:anchor distT="0" distB="0" distL="114300" distR="114300" simplePos="0" relativeHeight="251703296" behindDoc="0" locked="0" layoutInCell="1" allowOverlap="1">
            <wp:simplePos x="0" y="0"/>
            <wp:positionH relativeFrom="column">
              <wp:posOffset>-1372870</wp:posOffset>
            </wp:positionH>
            <wp:positionV relativeFrom="paragraph">
              <wp:posOffset>1283335</wp:posOffset>
            </wp:positionV>
            <wp:extent cx="8134350" cy="5758180"/>
            <wp:effectExtent l="0" t="1181100" r="0" b="1176020"/>
            <wp:wrapNone/>
            <wp:docPr id="44" name="图片框 1070" descr="配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70" descr="配电图"/>
                    <pic:cNvPicPr>
                      <a:picLocks noChangeAspect="1" noChangeArrowheads="1"/>
                    </pic:cNvPicPr>
                  </pic:nvPicPr>
                  <pic:blipFill>
                    <a:blip r:embed="rId53" cstate="print"/>
                    <a:srcRect/>
                    <a:stretch>
                      <a:fillRect/>
                    </a:stretch>
                  </pic:blipFill>
                  <pic:spPr bwMode="auto">
                    <a:xfrm rot="5400000">
                      <a:off x="0" y="0"/>
                      <a:ext cx="8134350" cy="5758180"/>
                    </a:xfrm>
                    <a:prstGeom prst="rect">
                      <a:avLst/>
                    </a:prstGeom>
                    <a:noFill/>
                    <a:ln w="9525">
                      <a:noFill/>
                      <a:miter lim="800000"/>
                      <a:headEnd/>
                      <a:tailEnd/>
                    </a:ln>
                  </pic:spPr>
                </pic:pic>
              </a:graphicData>
            </a:graphic>
          </wp:anchor>
        </w:drawing>
      </w: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5D363B">
      <w:pPr>
        <w:spacing w:line="340" w:lineRule="exact"/>
        <w:ind w:firstLineChars="100" w:firstLine="240"/>
        <w:jc w:val="left"/>
        <w:rPr>
          <w:sz w:val="24"/>
        </w:rPr>
      </w:pPr>
      <w:r>
        <w:rPr>
          <w:noProof/>
          <w:sz w:val="24"/>
        </w:rPr>
        <w:drawing>
          <wp:anchor distT="0" distB="0" distL="114300" distR="114300" simplePos="0" relativeHeight="251668480" behindDoc="0" locked="0" layoutInCell="1" allowOverlap="1">
            <wp:simplePos x="0" y="0"/>
            <wp:positionH relativeFrom="column">
              <wp:posOffset>238125</wp:posOffset>
            </wp:positionH>
            <wp:positionV relativeFrom="paragraph">
              <wp:posOffset>86995</wp:posOffset>
            </wp:positionV>
            <wp:extent cx="2657475" cy="1628775"/>
            <wp:effectExtent l="19050" t="0" r="9525" b="0"/>
            <wp:wrapNone/>
            <wp:docPr id="45"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pic:cNvPicPr>
                      <a:picLocks noChangeAspect="1" noChangeArrowheads="1"/>
                    </pic:cNvPicPr>
                  </pic:nvPicPr>
                  <pic:blipFill>
                    <a:blip r:embed="rId54"/>
                    <a:srcRect/>
                    <a:stretch>
                      <a:fillRect/>
                    </a:stretch>
                  </pic:blipFill>
                  <pic:spPr bwMode="auto">
                    <a:xfrm>
                      <a:off x="0" y="0"/>
                      <a:ext cx="2657475" cy="1628775"/>
                    </a:xfrm>
                    <a:prstGeom prst="rect">
                      <a:avLst/>
                    </a:prstGeom>
                    <a:noFill/>
                    <a:ln w="9525">
                      <a:noFill/>
                      <a:miter lim="800000"/>
                      <a:headEnd/>
                      <a:tailEnd/>
                    </a:ln>
                  </pic:spPr>
                </pic:pic>
              </a:graphicData>
            </a:graphic>
          </wp:anchor>
        </w:drawing>
      </w:r>
    </w:p>
    <w:p w:rsidR="0072504F" w:rsidRDefault="0072504F">
      <w:pPr>
        <w:spacing w:line="340" w:lineRule="exact"/>
        <w:ind w:firstLineChars="100" w:firstLine="240"/>
        <w:jc w:val="left"/>
        <w:rPr>
          <w:sz w:val="24"/>
        </w:rPr>
      </w:pPr>
    </w:p>
    <w:p w:rsidR="0072504F" w:rsidRDefault="0072504F">
      <w:pPr>
        <w:spacing w:line="340" w:lineRule="exact"/>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5D363B">
      <w:pPr>
        <w:spacing w:line="340" w:lineRule="exact"/>
        <w:ind w:firstLineChars="100" w:firstLine="210"/>
        <w:jc w:val="left"/>
        <w:rPr>
          <w:sz w:val="24"/>
        </w:rPr>
      </w:pPr>
      <w:r>
        <w:rPr>
          <w:noProof/>
        </w:rPr>
        <w:drawing>
          <wp:anchor distT="0" distB="0" distL="114300" distR="114300" simplePos="0" relativeHeight="251669504" behindDoc="0" locked="0" layoutInCell="1" allowOverlap="1">
            <wp:simplePos x="0" y="0"/>
            <wp:positionH relativeFrom="column">
              <wp:posOffset>2533650</wp:posOffset>
            </wp:positionH>
            <wp:positionV relativeFrom="paragraph">
              <wp:posOffset>187960</wp:posOffset>
            </wp:positionV>
            <wp:extent cx="2995295" cy="979805"/>
            <wp:effectExtent l="19050" t="0" r="0" b="0"/>
            <wp:wrapNone/>
            <wp:docPr id="46"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pic:cNvPicPr>
                      <a:picLocks noChangeAspect="1" noChangeArrowheads="1"/>
                    </pic:cNvPicPr>
                  </pic:nvPicPr>
                  <pic:blipFill>
                    <a:blip r:embed="rId55"/>
                    <a:srcRect/>
                    <a:stretch>
                      <a:fillRect/>
                    </a:stretch>
                  </pic:blipFill>
                  <pic:spPr bwMode="auto">
                    <a:xfrm>
                      <a:off x="0" y="0"/>
                      <a:ext cx="2995295" cy="979805"/>
                    </a:xfrm>
                    <a:prstGeom prst="rect">
                      <a:avLst/>
                    </a:prstGeom>
                    <a:noFill/>
                    <a:ln w="9525">
                      <a:noFill/>
                      <a:miter lim="800000"/>
                      <a:headEnd/>
                      <a:tailEnd/>
                    </a:ln>
                  </pic:spPr>
                </pic:pic>
              </a:graphicData>
            </a:graphic>
          </wp:anchor>
        </w:drawing>
      </w: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p>
    <w:p w:rsidR="0072504F" w:rsidRDefault="0072504F">
      <w:pPr>
        <w:spacing w:line="340" w:lineRule="exact"/>
        <w:ind w:firstLineChars="100" w:firstLine="240"/>
        <w:jc w:val="left"/>
        <w:rPr>
          <w:sz w:val="24"/>
        </w:rPr>
      </w:pPr>
      <w:r>
        <w:rPr>
          <w:sz w:val="24"/>
        </w:rPr>
        <w:pict>
          <v:shape id="_x0000_s1247" type="#_x0000_t202" style="position:absolute;left:0;text-align:left;margin-left:198pt;margin-top:30.1pt;width:31.5pt;height:31.2pt;z-index:251667456" o:preferrelative="t" stroked="f">
            <v:textbox>
              <w:txbxContent>
                <w:p w:rsidR="0072504F" w:rsidRDefault="0072504F">
                  <w:pPr>
                    <w:rPr>
                      <w:sz w:val="20"/>
                    </w:rPr>
                  </w:pPr>
                </w:p>
              </w:txbxContent>
            </v:textbox>
          </v:shape>
        </w:pict>
      </w:r>
    </w:p>
    <w:sectPr w:rsidR="0072504F" w:rsidSect="0072504F">
      <w:headerReference w:type="default" r:id="rId56"/>
      <w:footerReference w:type="default" r:id="rId57"/>
      <w:pgSz w:w="11906" w:h="16838"/>
      <w:pgMar w:top="1644" w:right="1466" w:bottom="1440" w:left="1985" w:header="851" w:footer="992"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586" w:rsidRDefault="00A60586" w:rsidP="0072504F">
      <w:r>
        <w:separator/>
      </w:r>
    </w:p>
  </w:endnote>
  <w:endnote w:type="continuationSeparator" w:id="0">
    <w:p w:rsidR="00A60586" w:rsidRDefault="00A60586" w:rsidP="007250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隶书">
    <w:altName w:val="宋体"/>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华文新魏">
    <w:altName w:val="宋体"/>
    <w:panose1 w:val="0201080004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04F" w:rsidRDefault="0072504F">
    <w:pPr>
      <w:pStyle w:val="a3"/>
      <w:jc w:val="center"/>
    </w:pPr>
    <w:r>
      <w:fldChar w:fldCharType="begin"/>
    </w:r>
    <w:r w:rsidR="00A60586">
      <w:rPr>
        <w:rStyle w:val="12"/>
      </w:rPr>
      <w:instrText xml:space="preserve"> PAGE </w:instrText>
    </w:r>
    <w:r>
      <w:fldChar w:fldCharType="separate"/>
    </w:r>
    <w:r w:rsidR="005D363B">
      <w:rPr>
        <w:rStyle w:val="12"/>
        <w:noProof/>
      </w:rPr>
      <w:t>26</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586" w:rsidRDefault="00A60586" w:rsidP="0072504F">
      <w:r>
        <w:separator/>
      </w:r>
    </w:p>
  </w:footnote>
  <w:footnote w:type="continuationSeparator" w:id="0">
    <w:p w:rsidR="00A60586" w:rsidRDefault="00A60586" w:rsidP="007250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04F" w:rsidRDefault="00A60586">
    <w:pPr>
      <w:pStyle w:val="a4"/>
      <w:rPr>
        <w:sz w:val="24"/>
        <w:szCs w:val="24"/>
      </w:rPr>
    </w:pPr>
    <w:r>
      <w:rPr>
        <w:rFonts w:hint="eastAsia"/>
        <w:sz w:val="24"/>
        <w:szCs w:val="24"/>
      </w:rPr>
      <w:t>鞍山市庆隆机电有限公司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decimal"/>
      <w:lvlText w:val="%1."/>
      <w:lvlJc w:val="right"/>
      <w:pPr>
        <w:ind w:left="846" w:hanging="420"/>
      </w:pPr>
      <w:rPr>
        <w:rFonts w:hint="eastAsia"/>
      </w:rPr>
    </w:lvl>
    <w:lvl w:ilvl="1" w:tentative="1">
      <w:start w:val="1"/>
      <w:numFmt w:val="lowerLetter"/>
      <w:lvlText w:val="%2)"/>
      <w:lvlJc w:val="left"/>
      <w:pPr>
        <w:ind w:left="1322" w:hanging="420"/>
      </w:pPr>
    </w:lvl>
    <w:lvl w:ilvl="2" w:tentative="1">
      <w:start w:val="1"/>
      <w:numFmt w:val="lowerRoman"/>
      <w:lvlText w:val="%3."/>
      <w:lvlJc w:val="right"/>
      <w:pPr>
        <w:ind w:left="1742" w:hanging="420"/>
      </w:pPr>
    </w:lvl>
    <w:lvl w:ilvl="3" w:tentative="1">
      <w:start w:val="1"/>
      <w:numFmt w:val="decimal"/>
      <w:lvlText w:val="%4."/>
      <w:lvlJc w:val="left"/>
      <w:pPr>
        <w:ind w:left="2162" w:hanging="420"/>
      </w:pPr>
    </w:lvl>
    <w:lvl w:ilvl="4" w:tentative="1">
      <w:start w:val="1"/>
      <w:numFmt w:val="lowerLetter"/>
      <w:lvlText w:val="%5)"/>
      <w:lvlJc w:val="left"/>
      <w:pPr>
        <w:ind w:left="2582" w:hanging="420"/>
      </w:pPr>
    </w:lvl>
    <w:lvl w:ilvl="5" w:tentative="1">
      <w:start w:val="1"/>
      <w:numFmt w:val="lowerRoman"/>
      <w:lvlText w:val="%6."/>
      <w:lvlJc w:val="right"/>
      <w:pPr>
        <w:ind w:left="3002" w:hanging="420"/>
      </w:pPr>
    </w:lvl>
    <w:lvl w:ilvl="6" w:tentative="1">
      <w:start w:val="1"/>
      <w:numFmt w:val="decimal"/>
      <w:lvlText w:val="%7."/>
      <w:lvlJc w:val="left"/>
      <w:pPr>
        <w:ind w:left="3422" w:hanging="420"/>
      </w:pPr>
    </w:lvl>
    <w:lvl w:ilvl="7" w:tentative="1">
      <w:start w:val="1"/>
      <w:numFmt w:val="lowerLetter"/>
      <w:lvlText w:val="%8)"/>
      <w:lvlJc w:val="left"/>
      <w:pPr>
        <w:ind w:left="3842" w:hanging="420"/>
      </w:pPr>
    </w:lvl>
    <w:lvl w:ilvl="8" w:tentative="1">
      <w:start w:val="1"/>
      <w:numFmt w:val="lowerRoman"/>
      <w:lvlText w:val="%9."/>
      <w:lvlJc w:val="right"/>
      <w:pPr>
        <w:ind w:left="4262" w:hanging="420"/>
      </w:pPr>
    </w:lvl>
  </w:abstractNum>
  <w:abstractNum w:abstractNumId="1">
    <w:nsid w:val="00000009"/>
    <w:multiLevelType w:val="multilevel"/>
    <w:tmpl w:val="00000009"/>
    <w:lvl w:ilvl="0">
      <w:start w:val="1"/>
      <w:numFmt w:val="decimal"/>
      <w:lvlText w:val="%1)"/>
      <w:lvlJc w:val="left"/>
      <w:pPr>
        <w:tabs>
          <w:tab w:val="left" w:pos="454"/>
        </w:tabs>
        <w:ind w:left="18" w:firstLine="218"/>
      </w:pPr>
      <w:rPr>
        <w:rFonts w:hint="eastAsia"/>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2">
    <w:nsid w:val="0000000C"/>
    <w:multiLevelType w:val="multilevel"/>
    <w:tmpl w:val="0000000C"/>
    <w:lvl w:ilvl="0">
      <w:start w:val="1"/>
      <w:numFmt w:val="japaneseCounting"/>
      <w:pStyle w:val="2"/>
      <w:lvlText w:val="%1．"/>
      <w:lvlJc w:val="left"/>
      <w:pPr>
        <w:ind w:left="660" w:hanging="6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2504F"/>
    <w:rsid w:val="005D363B"/>
    <w:rsid w:val="0072504F"/>
    <w:rsid w:val="00A6058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9cbee0" strokecolor="#739cc3">
      <v:fill color="#9cbee0" color2="#bbd5f0" type="gradient">
        <o:fill v:ext="view" type="gradientUnscaled"/>
      </v:fill>
      <v:stroke color="#739cc3" weight="1.25pt" miterlimit="2"/>
    </o:shapedefaults>
    <o:shapelayout v:ext="edit">
      <o:idmap v:ext="edit" data="1"/>
      <o:rules v:ext="edit">
        <o:r id="V:Rule1" type="callout" idref="#_x0000_s1159"/>
        <o:r id="V:Rule2" type="callout" idref="#_x0000_s1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toc 1" w:semiHidden="0" w:uiPriority="0" w:unhideWhenUsed="0"/>
    <w:lsdException w:name="toc 2" w:semiHidden="0" w:uiPriority="0" w:unhideWhenUsed="0"/>
    <w:lsdException w:name="toc 3" w:semiHidden="0" w:uiPriority="0" w:unhideWhenUsed="0"/>
    <w:lsdException w:name="header" w:semiHidden="0" w:uiPriority="0" w:unhideWhenUsed="0"/>
    <w:lsdException w:name="footer" w:semiHidden="0" w:uiPriority="0" w:unhideWhenUsed="0"/>
    <w:lsdException w:name="Default Paragraph Font" w:semiHidden="0" w:uiPriority="0" w:unhideWhenUsed="0"/>
    <w:lsdException w:name="Hyperlink"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2504F"/>
    <w:pPr>
      <w:widowControl w:val="0"/>
      <w:jc w:val="both"/>
    </w:pPr>
    <w:rPr>
      <w:kern w:val="2"/>
      <w:sz w:val="21"/>
      <w:szCs w:val="24"/>
    </w:rPr>
  </w:style>
  <w:style w:type="paragraph" w:styleId="1">
    <w:name w:val="heading 1"/>
    <w:basedOn w:val="a"/>
    <w:next w:val="a"/>
    <w:link w:val="1Char"/>
    <w:rsid w:val="0072504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rsid w:val="0072504F"/>
    <w:pPr>
      <w:tabs>
        <w:tab w:val="right" w:leader="dot" w:pos="8445"/>
      </w:tabs>
      <w:spacing w:line="500" w:lineRule="exact"/>
      <w:ind w:leftChars="400" w:left="840"/>
    </w:pPr>
  </w:style>
  <w:style w:type="paragraph" w:styleId="a3">
    <w:name w:val="footer"/>
    <w:basedOn w:val="a"/>
    <w:rsid w:val="0072504F"/>
    <w:pPr>
      <w:tabs>
        <w:tab w:val="center" w:pos="4153"/>
        <w:tab w:val="right" w:pos="8306"/>
      </w:tabs>
      <w:snapToGrid w:val="0"/>
      <w:jc w:val="left"/>
    </w:pPr>
    <w:rPr>
      <w:sz w:val="18"/>
      <w:szCs w:val="18"/>
    </w:rPr>
  </w:style>
  <w:style w:type="paragraph" w:styleId="a4">
    <w:name w:val="header"/>
    <w:basedOn w:val="a"/>
    <w:rsid w:val="0072504F"/>
    <w:pPr>
      <w:pBdr>
        <w:bottom w:val="single" w:sz="6" w:space="1" w:color="auto"/>
      </w:pBdr>
      <w:tabs>
        <w:tab w:val="center" w:pos="4153"/>
        <w:tab w:val="right" w:pos="8306"/>
      </w:tabs>
      <w:snapToGrid w:val="0"/>
      <w:jc w:val="center"/>
    </w:pPr>
    <w:rPr>
      <w:sz w:val="18"/>
      <w:szCs w:val="18"/>
    </w:rPr>
  </w:style>
  <w:style w:type="paragraph" w:styleId="10">
    <w:name w:val="toc 1"/>
    <w:basedOn w:val="a"/>
    <w:next w:val="a"/>
    <w:rsid w:val="0072504F"/>
    <w:pPr>
      <w:tabs>
        <w:tab w:val="left" w:pos="840"/>
        <w:tab w:val="right" w:leader="dot" w:pos="8445"/>
      </w:tabs>
      <w:spacing w:line="500" w:lineRule="exact"/>
      <w:ind w:leftChars="100" w:left="210" w:rightChars="100" w:right="210"/>
    </w:pPr>
    <w:rPr>
      <w:rFonts w:ascii="宋体" w:hAnsi="宋体"/>
      <w:sz w:val="24"/>
    </w:rPr>
  </w:style>
  <w:style w:type="paragraph" w:styleId="2">
    <w:name w:val="toc 2"/>
    <w:basedOn w:val="a"/>
    <w:next w:val="a"/>
    <w:rsid w:val="0072504F"/>
    <w:pPr>
      <w:numPr>
        <w:numId w:val="1"/>
      </w:numPr>
      <w:tabs>
        <w:tab w:val="left" w:pos="1050"/>
        <w:tab w:val="right" w:leader="dot" w:pos="8445"/>
      </w:tabs>
      <w:spacing w:line="560" w:lineRule="exact"/>
    </w:pPr>
    <w:rPr>
      <w:rFonts w:ascii="宋体" w:hAnsi="宋体"/>
      <w:sz w:val="24"/>
    </w:rPr>
  </w:style>
  <w:style w:type="character" w:styleId="a5">
    <w:name w:val="page number"/>
    <w:basedOn w:val="a0"/>
    <w:uiPriority w:val="99"/>
    <w:semiHidden/>
    <w:unhideWhenUsed/>
    <w:rsid w:val="0072504F"/>
  </w:style>
  <w:style w:type="character" w:styleId="a6">
    <w:name w:val="Hyperlink"/>
    <w:basedOn w:val="a0"/>
    <w:rsid w:val="0072504F"/>
    <w:rPr>
      <w:color w:val="0000FF"/>
      <w:u w:val="single"/>
    </w:rPr>
  </w:style>
  <w:style w:type="paragraph" w:customStyle="1" w:styleId="CharChar">
    <w:name w:val="批注框文本 Char Char"/>
    <w:basedOn w:val="a"/>
    <w:rsid w:val="0072504F"/>
    <w:rPr>
      <w:sz w:val="18"/>
      <w:szCs w:val="18"/>
    </w:rPr>
  </w:style>
  <w:style w:type="paragraph" w:customStyle="1" w:styleId="11">
    <w:name w:val="列出段落1"/>
    <w:basedOn w:val="a"/>
    <w:rsid w:val="0072504F"/>
    <w:pPr>
      <w:ind w:firstLineChars="200" w:firstLine="420"/>
    </w:pPr>
  </w:style>
  <w:style w:type="paragraph" w:customStyle="1" w:styleId="TOC1">
    <w:name w:val="TOC 标题1"/>
    <w:basedOn w:val="1"/>
    <w:next w:val="a"/>
    <w:rsid w:val="0072504F"/>
    <w:pPr>
      <w:widowControl/>
      <w:spacing w:before="480" w:after="0" w:line="276" w:lineRule="auto"/>
      <w:jc w:val="left"/>
      <w:outlineLvl w:val="9"/>
    </w:pPr>
    <w:rPr>
      <w:rFonts w:ascii="Cambria" w:hAnsi="Cambria"/>
      <w:color w:val="365F91"/>
      <w:kern w:val="0"/>
      <w:sz w:val="28"/>
      <w:szCs w:val="28"/>
    </w:rPr>
  </w:style>
  <w:style w:type="character" w:customStyle="1" w:styleId="1Char">
    <w:name w:val="标题 1 Char"/>
    <w:basedOn w:val="a0"/>
    <w:link w:val="1"/>
    <w:semiHidden/>
    <w:rsid w:val="0072504F"/>
    <w:rPr>
      <w:b/>
      <w:bCs/>
      <w:kern w:val="44"/>
      <w:sz w:val="44"/>
      <w:szCs w:val="44"/>
    </w:rPr>
  </w:style>
  <w:style w:type="character" w:customStyle="1" w:styleId="12">
    <w:name w:val="页码1"/>
    <w:basedOn w:val="a0"/>
    <w:rsid w:val="0072504F"/>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oleObject" Target="embeddings/oleObject7.bin"/><Relationship Id="rId55"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oleObject" Target="embeddings/oleObject5.bin"/><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3.bin"/><Relationship Id="rId29" Type="http://schemas.openxmlformats.org/officeDocument/2006/relationships/image" Target="media/image18.jpeg"/><Relationship Id="rId41" Type="http://schemas.openxmlformats.org/officeDocument/2006/relationships/image" Target="media/image28.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4.bin"/><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6.wmf"/><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oleObject" Target="embeddings/oleObject6.bin"/><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37.e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1537</Words>
  <Characters>8762</Characters>
  <Application>Microsoft Office Word</Application>
  <DocSecurity>0</DocSecurity>
  <Lines>73</Lines>
  <Paragraphs>20</Paragraphs>
  <ScaleCrop>false</ScaleCrop>
  <Company>微软中国</Company>
  <LinksUpToDate>false</LinksUpToDate>
  <CharactersWithSpaces>10279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think</dc:title>
  <dc:creator>微软用户</dc:creator>
  <cp:lastModifiedBy>QLCYQ</cp:lastModifiedBy>
  <cp:revision>2</cp:revision>
  <cp:lastPrinted>2010-08-19T19:01:00Z</cp:lastPrinted>
  <dcterms:created xsi:type="dcterms:W3CDTF">2015-01-05T05:57:00Z</dcterms:created>
  <dcterms:modified xsi:type="dcterms:W3CDTF">2015-01-05T05:57:00Z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2052-9.1.0.4567</vt:lpwstr>
  </property>
</Properties>
</file>